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32C15" w14:textId="77777777" w:rsidR="00C73646" w:rsidRPr="007D51B0" w:rsidRDefault="00C73646" w:rsidP="00167EC7">
      <w:pPr>
        <w:pStyle w:val="Default"/>
        <w:ind w:left="6480"/>
        <w:rPr>
          <w:rFonts w:asciiTheme="minorHAnsi" w:hAnsiTheme="minorHAnsi" w:cstheme="minorHAnsi"/>
          <w:b/>
          <w:bCs/>
        </w:rPr>
      </w:pPr>
    </w:p>
    <w:p w14:paraId="524F410F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  <w:b/>
          <w:bCs/>
        </w:rPr>
        <w:t xml:space="preserve">Spett.le </w:t>
      </w:r>
    </w:p>
    <w:p w14:paraId="457FB6F6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  <w:b/>
          <w:bCs/>
        </w:rPr>
        <w:t xml:space="preserve">SERVIZI COMUNALI SPA </w:t>
      </w:r>
    </w:p>
    <w:p w14:paraId="4F9AE564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Via Suardo 14/a</w:t>
      </w:r>
    </w:p>
    <w:p w14:paraId="045F07FF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  <w:u w:val="single"/>
        </w:rPr>
      </w:pPr>
      <w:r w:rsidRPr="007D51B0">
        <w:rPr>
          <w:rFonts w:asciiTheme="minorHAnsi" w:hAnsiTheme="minorHAnsi" w:cstheme="minorHAnsi"/>
          <w:u w:val="single"/>
        </w:rPr>
        <w:t>24067 SARNICO (BG)</w:t>
      </w:r>
    </w:p>
    <w:p w14:paraId="4CC26CDF" w14:textId="747F1205" w:rsidR="00167EC7" w:rsidRDefault="00167EC7" w:rsidP="00167EC7">
      <w:pPr>
        <w:pStyle w:val="Default"/>
        <w:jc w:val="right"/>
        <w:rPr>
          <w:rFonts w:asciiTheme="minorHAnsi" w:hAnsiTheme="minorHAnsi" w:cstheme="minorHAnsi"/>
          <w:b/>
          <w:bCs/>
        </w:rPr>
      </w:pPr>
    </w:p>
    <w:p w14:paraId="7A7E00FF" w14:textId="77777777" w:rsidR="002131A5" w:rsidRDefault="00167EC7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11491A">
        <w:rPr>
          <w:rFonts w:cstheme="minorHAnsi"/>
          <w:b/>
          <w:sz w:val="24"/>
          <w:szCs w:val="24"/>
        </w:rPr>
        <w:t xml:space="preserve">OGGETTO: </w:t>
      </w:r>
      <w:r w:rsidR="003812D8" w:rsidRPr="0011491A">
        <w:rPr>
          <w:rFonts w:cstheme="minorHAnsi"/>
          <w:b/>
          <w:sz w:val="24"/>
          <w:szCs w:val="24"/>
        </w:rPr>
        <w:t xml:space="preserve">candidatura al bando di concorso per titoli ed esami per la copertura di un posto a tempo pieno e indeterminato con profilo professionale </w:t>
      </w:r>
    </w:p>
    <w:p w14:paraId="6BB55247" w14:textId="1EC158F2" w:rsidR="003812D8" w:rsidRPr="0011491A" w:rsidRDefault="002131A5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impiegata/impiegato amministrativo livello C2 – Ufficio Operazioni </w:t>
      </w:r>
      <w:r w:rsidR="003812D8" w:rsidRPr="0011491A">
        <w:rPr>
          <w:rFonts w:cstheme="minorHAnsi"/>
          <w:b/>
          <w:sz w:val="24"/>
          <w:szCs w:val="24"/>
        </w:rPr>
        <w:t xml:space="preserve">  </w:t>
      </w:r>
    </w:p>
    <w:p w14:paraId="1C2D57C3" w14:textId="398EE622" w:rsidR="007A683E" w:rsidRDefault="003812D8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11491A">
        <w:rPr>
          <w:rFonts w:cstheme="minorHAnsi"/>
          <w:b/>
          <w:sz w:val="24"/>
          <w:szCs w:val="24"/>
        </w:rPr>
        <w:t xml:space="preserve">CCNL DEI SERVIZI AMBIENTALI </w:t>
      </w:r>
      <w:r w:rsidR="0011491A" w:rsidRPr="0011491A">
        <w:rPr>
          <w:rFonts w:cstheme="minorHAnsi"/>
          <w:b/>
          <w:sz w:val="24"/>
          <w:szCs w:val="24"/>
        </w:rPr>
        <w:t xml:space="preserve">K540 </w:t>
      </w:r>
    </w:p>
    <w:p w14:paraId="68A394E9" w14:textId="41ACD703" w:rsidR="006B068F" w:rsidRDefault="006B068F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Sede di Chiuduno </w:t>
      </w:r>
      <w:r w:rsidR="002131A5">
        <w:rPr>
          <w:rFonts w:cstheme="minorHAnsi"/>
          <w:b/>
          <w:sz w:val="24"/>
          <w:szCs w:val="24"/>
        </w:rPr>
        <w:t xml:space="preserve"> </w:t>
      </w:r>
    </w:p>
    <w:p w14:paraId="348B6E0E" w14:textId="77777777" w:rsidR="00A6787F" w:rsidRDefault="00A6787F" w:rsidP="00A6787F">
      <w:pPr>
        <w:spacing w:after="0" w:line="240" w:lineRule="auto"/>
        <w:contextualSpacing/>
        <w:jc w:val="both"/>
        <w:rPr>
          <w:rFonts w:cstheme="minorHAnsi"/>
          <w:bCs/>
          <w:sz w:val="24"/>
          <w:szCs w:val="24"/>
        </w:rPr>
      </w:pPr>
    </w:p>
    <w:p w14:paraId="15C311DA" w14:textId="125E5FA0" w:rsidR="00C73646" w:rsidRPr="00C7217D" w:rsidRDefault="00C7217D" w:rsidP="00C73646">
      <w:pPr>
        <w:jc w:val="both"/>
        <w:rPr>
          <w:rFonts w:cstheme="minorHAnsi"/>
          <w:b/>
          <w:bCs/>
          <w:i/>
          <w:iCs/>
        </w:rPr>
      </w:pPr>
      <w:r w:rsidRPr="00C7217D">
        <w:rPr>
          <w:rFonts w:cstheme="minorHAnsi"/>
          <w:b/>
          <w:bCs/>
          <w:i/>
          <w:iCs/>
        </w:rPr>
        <w:t xml:space="preserve">(tutti i campi sono obbligatori) </w:t>
      </w:r>
    </w:p>
    <w:p w14:paraId="40803B29" w14:textId="77777777" w:rsidR="005E49B9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Il/La sottoscritto/a </w:t>
      </w:r>
    </w:p>
    <w:p w14:paraId="3994B6DD" w14:textId="324442D4" w:rsidR="00167EC7" w:rsidRPr="007D51B0" w:rsidRDefault="005E49B9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COGNOME </w:t>
      </w:r>
      <w:r w:rsidR="00167EC7" w:rsidRPr="007D51B0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 NOME</w:t>
      </w:r>
      <w:r w:rsidR="00167EC7" w:rsidRPr="007D51B0">
        <w:rPr>
          <w:rFonts w:asciiTheme="minorHAnsi" w:hAnsiTheme="minorHAnsi" w:cstheme="minorHAnsi"/>
        </w:rPr>
        <w:t>__________________________________</w:t>
      </w:r>
    </w:p>
    <w:p w14:paraId="19380BC9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1628ED26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Nato/a il ________________________ a ________________________________ (Prov. ___ ) </w:t>
      </w:r>
    </w:p>
    <w:p w14:paraId="3B1E7717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1ACB6E3F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C.F. ______________________________________ Cittadinanza _______________________</w:t>
      </w:r>
    </w:p>
    <w:p w14:paraId="095125E8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0927DF8B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residente a _______________________________________________________ (Prov. _____) </w:t>
      </w:r>
    </w:p>
    <w:p w14:paraId="59B79C0E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73EAA6A4" w14:textId="77777777" w:rsidR="00167EC7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in via_______________________________________________, n  ______  cap ___________</w:t>
      </w:r>
    </w:p>
    <w:p w14:paraId="201D1B53" w14:textId="77777777" w:rsidR="003812D8" w:rsidRDefault="003812D8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64002898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TELEFONO </w:t>
      </w:r>
      <w:r w:rsidRPr="007D51B0">
        <w:rPr>
          <w:rFonts w:asciiTheme="minorHAnsi" w:hAnsiTheme="minorHAnsi" w:cstheme="minorHAnsi"/>
        </w:rPr>
        <w:t>cellulare ______________________________</w:t>
      </w:r>
      <w:r>
        <w:rPr>
          <w:rFonts w:asciiTheme="minorHAnsi" w:hAnsiTheme="minorHAnsi" w:cstheme="minorHAnsi"/>
        </w:rPr>
        <w:t>____________________________</w:t>
      </w:r>
    </w:p>
    <w:p w14:paraId="752246BA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3F0042E9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E-mail personale: ____________________________________________________________</w:t>
      </w:r>
    </w:p>
    <w:p w14:paraId="755A90ED" w14:textId="77777777" w:rsidR="003812D8" w:rsidRPr="001E2EFC" w:rsidRDefault="003812D8" w:rsidP="003812D8">
      <w:pPr>
        <w:pStyle w:val="Default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TELEFONO CONTATTO PER EMERGENZE (</w:t>
      </w:r>
      <w:r w:rsidRPr="001E2EFC">
        <w:rPr>
          <w:rFonts w:asciiTheme="minorHAnsi" w:hAnsiTheme="minorHAnsi" w:cstheme="minorHAnsi"/>
          <w:sz w:val="18"/>
          <w:szCs w:val="18"/>
        </w:rPr>
        <w:t>ruolo es. moglie, amico, vicino di casa</w:t>
      </w:r>
      <w:r>
        <w:rPr>
          <w:rFonts w:asciiTheme="minorHAnsi" w:hAnsiTheme="minorHAnsi" w:cstheme="minorHAnsi"/>
        </w:rPr>
        <w:t>) ___________________________________________________________________________</w:t>
      </w:r>
    </w:p>
    <w:p w14:paraId="2287E8C5" w14:textId="4B3E34E3" w:rsidR="00167EC7" w:rsidRPr="007D51B0" w:rsidRDefault="00167EC7" w:rsidP="00A54105">
      <w:pPr>
        <w:pStyle w:val="Default"/>
        <w:spacing w:line="480" w:lineRule="auto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domiciliato/a </w:t>
      </w:r>
      <w:r w:rsidR="00A54105" w:rsidRPr="00206375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A54105" w:rsidRPr="001B1A7A">
        <w:rPr>
          <w:rFonts w:asciiTheme="minorHAnsi" w:hAnsiTheme="minorHAnsi" w:cstheme="minorHAnsi"/>
          <w:b/>
          <w:bCs/>
          <w:i/>
          <w:iCs/>
          <w:sz w:val="20"/>
          <w:szCs w:val="20"/>
        </w:rPr>
        <w:t>compilare solo se diverso dalla residenza</w:t>
      </w:r>
      <w:r w:rsidR="00A54105" w:rsidRPr="00206375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="00A54105">
        <w:rPr>
          <w:rFonts w:asciiTheme="minorHAnsi" w:hAnsiTheme="minorHAnsi" w:cstheme="minorHAnsi"/>
        </w:rPr>
        <w:t xml:space="preserve">: </w:t>
      </w:r>
      <w:r w:rsidR="00206375">
        <w:rPr>
          <w:rFonts w:asciiTheme="minorHAnsi" w:hAnsiTheme="minorHAnsi" w:cstheme="minorHAnsi"/>
        </w:rPr>
        <w:t>a:</w:t>
      </w:r>
      <w:r w:rsidR="00A54105">
        <w:rPr>
          <w:rFonts w:asciiTheme="minorHAnsi" w:hAnsiTheme="minorHAnsi" w:cstheme="minorHAnsi"/>
        </w:rPr>
        <w:t>____________</w:t>
      </w:r>
      <w:r w:rsidRPr="007D51B0">
        <w:rPr>
          <w:rFonts w:asciiTheme="minorHAnsi" w:hAnsiTheme="minorHAnsi" w:cstheme="minorHAnsi"/>
        </w:rPr>
        <w:t xml:space="preserve">____________________________________________________(Prov. _____) </w:t>
      </w:r>
    </w:p>
    <w:p w14:paraId="52F9A2FC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4DEE7A15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in via_____________________________________________ , n __________ cap _________</w:t>
      </w:r>
    </w:p>
    <w:p w14:paraId="700BD6C2" w14:textId="77777777" w:rsidR="00167EC7" w:rsidRDefault="00167EC7" w:rsidP="00167EC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D51B0">
        <w:rPr>
          <w:rFonts w:asciiTheme="minorHAnsi" w:hAnsiTheme="minorHAnsi" w:cstheme="minorHAnsi"/>
          <w:b/>
          <w:bCs/>
          <w:sz w:val="28"/>
          <w:szCs w:val="28"/>
        </w:rPr>
        <w:t>C H I E D E</w:t>
      </w:r>
    </w:p>
    <w:p w14:paraId="07A7DF3F" w14:textId="6D39AA1A" w:rsidR="004E2558" w:rsidRDefault="00167EC7" w:rsidP="00C15691">
      <w:pPr>
        <w:spacing w:after="0"/>
        <w:jc w:val="both"/>
        <w:rPr>
          <w:rFonts w:cstheme="minorHAnsi"/>
        </w:rPr>
      </w:pPr>
      <w:r w:rsidRPr="00D562B3">
        <w:rPr>
          <w:rFonts w:cstheme="minorHAnsi"/>
        </w:rPr>
        <w:t xml:space="preserve">di essere ammesso/a alla selezione </w:t>
      </w:r>
      <w:r w:rsidR="003812D8">
        <w:rPr>
          <w:rFonts w:cstheme="minorHAnsi"/>
        </w:rPr>
        <w:t xml:space="preserve">per la copertura di un posto a tempo pieno e indeterminato come da oggetto. </w:t>
      </w:r>
    </w:p>
    <w:p w14:paraId="1401EE1B" w14:textId="2F02DDD3" w:rsidR="002B1BFF" w:rsidRPr="00616533" w:rsidRDefault="00D40BE7" w:rsidP="002B1BFF">
      <w:p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 </w:t>
      </w:r>
    </w:p>
    <w:p w14:paraId="43AE47F3" w14:textId="2B1CCEA7" w:rsidR="001A00BE" w:rsidRPr="009E6D98" w:rsidRDefault="00167EC7" w:rsidP="009E6D98">
      <w:pPr>
        <w:spacing w:after="0"/>
        <w:jc w:val="both"/>
        <w:rPr>
          <w:rFonts w:cstheme="minorHAnsi"/>
        </w:rPr>
      </w:pPr>
      <w:r w:rsidRPr="009E6D98">
        <w:rPr>
          <w:rFonts w:cstheme="minorHAnsi"/>
        </w:rPr>
        <w:t>Ai sensi degli artt. 46 e 47 del D.P.R. 28 dicembre 2000, n. 445</w:t>
      </w:r>
      <w:r w:rsidR="00C73646" w:rsidRPr="009E6D98">
        <w:rPr>
          <w:rFonts w:cstheme="minorHAnsi"/>
        </w:rPr>
        <w:t>,</w:t>
      </w:r>
      <w:r w:rsidRPr="009E6D98">
        <w:rPr>
          <w:rFonts w:cstheme="minorHAnsi"/>
        </w:rPr>
        <w:t xml:space="preserve"> sotto la mia responsabilità</w:t>
      </w:r>
      <w:r w:rsidR="00C73646" w:rsidRPr="009E6D98">
        <w:rPr>
          <w:rFonts w:cstheme="minorHAnsi"/>
        </w:rPr>
        <w:t>,</w:t>
      </w:r>
      <w:r w:rsidRPr="009E6D98">
        <w:rPr>
          <w:rFonts w:cstheme="minorHAnsi"/>
        </w:rPr>
        <w:t xml:space="preserve"> e consapevole delle sanzioni penali previste dall’art. 76 del medesimo D.P.R. per le ipotesi di falsità in atti e dichiarazioni mendaci, </w:t>
      </w:r>
    </w:p>
    <w:p w14:paraId="2BB2A99E" w14:textId="3C89C6AD" w:rsidR="00167EC7" w:rsidRPr="005E055C" w:rsidRDefault="00167EC7" w:rsidP="001A00BE">
      <w:pPr>
        <w:pStyle w:val="Default"/>
        <w:ind w:right="198"/>
        <w:jc w:val="center"/>
        <w:rPr>
          <w:rFonts w:asciiTheme="minorHAnsi" w:hAnsiTheme="minorHAnsi" w:cstheme="minorHAnsi"/>
          <w:b/>
          <w:bCs/>
        </w:rPr>
      </w:pPr>
      <w:r w:rsidRPr="005E055C">
        <w:rPr>
          <w:rFonts w:asciiTheme="minorHAnsi" w:hAnsiTheme="minorHAnsi" w:cstheme="minorHAnsi"/>
          <w:b/>
          <w:bCs/>
        </w:rPr>
        <w:t>dichiaro</w:t>
      </w:r>
      <w:r w:rsidR="00B635DC" w:rsidRPr="005E055C">
        <w:rPr>
          <w:rFonts w:asciiTheme="minorHAnsi" w:hAnsiTheme="minorHAnsi" w:cstheme="minorHAnsi"/>
          <w:b/>
          <w:bCs/>
        </w:rPr>
        <w:t xml:space="preserve"> di essere</w:t>
      </w:r>
      <w:r w:rsidRPr="005E055C">
        <w:rPr>
          <w:rFonts w:asciiTheme="minorHAnsi" w:hAnsiTheme="minorHAnsi" w:cstheme="minorHAnsi"/>
          <w:b/>
          <w:bCs/>
        </w:rPr>
        <w:t>:</w:t>
      </w:r>
    </w:p>
    <w:p w14:paraId="1DEDDA6F" w14:textId="77777777" w:rsidR="005E055C" w:rsidRDefault="004C5603" w:rsidP="001A00BE">
      <w:pPr>
        <w:pStyle w:val="Default"/>
        <w:ind w:right="198"/>
        <w:jc w:val="center"/>
        <w:rPr>
          <w:rFonts w:asciiTheme="minorHAnsi" w:hAnsiTheme="minorHAnsi" w:cstheme="minorHAnsi"/>
          <w:i/>
          <w:iCs/>
        </w:rPr>
      </w:pPr>
      <w:r w:rsidRPr="005E055C">
        <w:rPr>
          <w:rFonts w:asciiTheme="minorHAnsi" w:hAnsiTheme="minorHAnsi" w:cstheme="minorHAnsi"/>
          <w:i/>
          <w:iCs/>
        </w:rPr>
        <w:t>(è obbligatoria la compilazione di tutti i campi)</w:t>
      </w:r>
    </w:p>
    <w:p w14:paraId="12643FF4" w14:textId="77777777" w:rsidR="00B635DC" w:rsidRPr="001A00BE" w:rsidRDefault="00B635DC" w:rsidP="00B635DC">
      <w:pPr>
        <w:pStyle w:val="Default"/>
        <w:numPr>
          <w:ilvl w:val="0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Occupato    </w:t>
      </w:r>
    </w:p>
    <w:p w14:paraId="2AF63B59" w14:textId="77777777" w:rsidR="00B635DC" w:rsidRPr="001A00BE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A tempo indeterminato </w:t>
      </w:r>
    </w:p>
    <w:p w14:paraId="434F98A7" w14:textId="77777777" w:rsidR="00B635DC" w:rsidRPr="001A00BE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A tempo determinato </w:t>
      </w:r>
    </w:p>
    <w:p w14:paraId="3114AFE0" w14:textId="77777777" w:rsidR="0020013A" w:rsidRPr="0020013A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>Altro (specificare)________________________________________________</w:t>
      </w:r>
    </w:p>
    <w:p w14:paraId="4A6AEACE" w14:textId="77777777" w:rsidR="0020013A" w:rsidRPr="0020013A" w:rsidRDefault="0020013A" w:rsidP="0020013A">
      <w:pPr>
        <w:pStyle w:val="Default"/>
        <w:ind w:left="1440"/>
        <w:jc w:val="both"/>
        <w:rPr>
          <w:rFonts w:asciiTheme="minorHAnsi" w:hAnsiTheme="minorHAnsi" w:cstheme="minorHAnsi"/>
        </w:rPr>
      </w:pPr>
    </w:p>
    <w:p w14:paraId="3A22853F" w14:textId="07AB458D" w:rsidR="0020013A" w:rsidRPr="0020013A" w:rsidRDefault="0020013A" w:rsidP="003812D8">
      <w:pPr>
        <w:pStyle w:val="Default"/>
        <w:ind w:firstLine="720"/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Settore </w:t>
      </w:r>
      <w:r w:rsidR="003812D8">
        <w:rPr>
          <w:rFonts w:cstheme="minorHAnsi"/>
          <w:bCs/>
        </w:rPr>
        <w:t>(specificare) ____________________________________________________</w:t>
      </w:r>
    </w:p>
    <w:p w14:paraId="5FA017E8" w14:textId="1426B7CF" w:rsidR="00B635DC" w:rsidRDefault="00B635DC" w:rsidP="0020013A">
      <w:pPr>
        <w:pStyle w:val="Default"/>
        <w:ind w:left="1080"/>
        <w:jc w:val="both"/>
        <w:rPr>
          <w:rFonts w:asciiTheme="minorHAnsi" w:hAnsiTheme="minorHAnsi" w:cstheme="minorHAnsi"/>
        </w:rPr>
      </w:pPr>
    </w:p>
    <w:p w14:paraId="1BC205EF" w14:textId="295B2827" w:rsidR="00B635DC" w:rsidRDefault="00B635DC" w:rsidP="00B635DC">
      <w:pPr>
        <w:pStyle w:val="Default"/>
        <w:numPr>
          <w:ilvl w:val="0"/>
          <w:numId w:val="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Disoccupato/inoccupato </w:t>
      </w:r>
    </w:p>
    <w:p w14:paraId="1376435B" w14:textId="77777777" w:rsidR="005E055C" w:rsidRDefault="005E055C" w:rsidP="00B635DC">
      <w:pPr>
        <w:pStyle w:val="Default"/>
        <w:jc w:val="both"/>
        <w:rPr>
          <w:rFonts w:asciiTheme="minorHAnsi" w:hAnsiTheme="minorHAnsi" w:cstheme="minorHAnsi"/>
        </w:rPr>
      </w:pPr>
    </w:p>
    <w:p w14:paraId="681DE3E0" w14:textId="5B1CD535" w:rsidR="00B635DC" w:rsidRDefault="00B635DC" w:rsidP="00B635D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Titolo di studio</w:t>
      </w:r>
      <w:r w:rsidR="0011491A">
        <w:rPr>
          <w:rFonts w:asciiTheme="minorHAnsi" w:hAnsiTheme="minorHAnsi" w:cstheme="minorHAnsi"/>
        </w:rPr>
        <w:t xml:space="preserve"> (o equivalente per i cittadini stranieri)</w:t>
      </w:r>
      <w:r>
        <w:rPr>
          <w:rFonts w:asciiTheme="minorHAnsi" w:hAnsiTheme="minorHAnsi" w:cstheme="minorHAnsi"/>
        </w:rPr>
        <w:t xml:space="preserve">: </w:t>
      </w:r>
    </w:p>
    <w:p w14:paraId="69C001BC" w14:textId="30408E64" w:rsidR="00D40BE7" w:rsidRDefault="00D40BE7" w:rsidP="00B635DC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E75C90">
        <w:rPr>
          <w:rFonts w:cstheme="minorHAnsi"/>
        </w:rPr>
        <w:t>Diploma di scuola secondaria di secondo livello</w:t>
      </w:r>
    </w:p>
    <w:p w14:paraId="40821A30" w14:textId="2F3A46EF" w:rsidR="003812D8" w:rsidRDefault="00B635DC" w:rsidP="00B635DC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Laurea </w:t>
      </w:r>
      <w:r w:rsidR="003812D8">
        <w:rPr>
          <w:rFonts w:asciiTheme="minorHAnsi" w:hAnsiTheme="minorHAnsi" w:cstheme="minorHAnsi"/>
        </w:rPr>
        <w:t xml:space="preserve"> </w:t>
      </w:r>
    </w:p>
    <w:p w14:paraId="426B5093" w14:textId="6FAFA60C" w:rsidR="00B635DC" w:rsidRDefault="00B635DC" w:rsidP="003812D8">
      <w:pPr>
        <w:pStyle w:val="Defaul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triennale </w:t>
      </w:r>
    </w:p>
    <w:p w14:paraId="03AD663A" w14:textId="07149D36" w:rsidR="003812D8" w:rsidRDefault="003812D8" w:rsidP="003812D8">
      <w:pPr>
        <w:pStyle w:val="Defaul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magistrale </w:t>
      </w:r>
    </w:p>
    <w:p w14:paraId="7214CBAC" w14:textId="77777777" w:rsidR="003812D8" w:rsidRDefault="003812D8" w:rsidP="003812D8">
      <w:pPr>
        <w:pStyle w:val="Default"/>
        <w:jc w:val="both"/>
        <w:rPr>
          <w:rFonts w:asciiTheme="minorHAnsi" w:hAnsiTheme="minorHAnsi" w:cstheme="minorHAnsi"/>
        </w:rPr>
      </w:pPr>
    </w:p>
    <w:p w14:paraId="5E342F1A" w14:textId="29202E52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Altro ___________________________________________________________________</w:t>
      </w:r>
    </w:p>
    <w:p w14:paraId="529DC493" w14:textId="098B0B81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</w:p>
    <w:p w14:paraId="35C1D54E" w14:textId="77777777" w:rsidR="002A5D51" w:rsidRDefault="002A5D51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</w:p>
    <w:p w14:paraId="3026CC2B" w14:textId="77777777" w:rsidR="00D40BE7" w:rsidRDefault="00D40BE7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</w:p>
    <w:p w14:paraId="71CE5425" w14:textId="77777777" w:rsidR="00D40BE7" w:rsidRDefault="00D40BE7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</w:p>
    <w:p w14:paraId="0AEA1151" w14:textId="77777777" w:rsidR="00D40BE7" w:rsidRDefault="00D40BE7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</w:p>
    <w:p w14:paraId="3039BE84" w14:textId="77777777" w:rsidR="00D40BE7" w:rsidRDefault="00D40BE7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</w:p>
    <w:p w14:paraId="36450E02" w14:textId="7A461607" w:rsidR="00B635DC" w:rsidRDefault="00B635DC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  <w:r w:rsidRPr="00FB37A0">
        <w:rPr>
          <w:rFonts w:eastAsia="Calibri" w:cstheme="minorHAnsi"/>
          <w:b/>
          <w:bCs/>
          <w:u w:val="single"/>
        </w:rPr>
        <w:lastRenderedPageBreak/>
        <w:t>ESPERIENZA PROFESSIONALE</w:t>
      </w:r>
      <w:r w:rsidR="0020013A">
        <w:rPr>
          <w:rFonts w:eastAsia="Calibri" w:cstheme="minorHAnsi"/>
          <w:b/>
          <w:bCs/>
          <w:u w:val="single"/>
        </w:rPr>
        <w:t xml:space="preserve">  </w:t>
      </w:r>
    </w:p>
    <w:p w14:paraId="628E06BE" w14:textId="77777777" w:rsidR="00B635DC" w:rsidRDefault="00B635DC" w:rsidP="00B635DC">
      <w:pPr>
        <w:pStyle w:val="Default"/>
        <w:ind w:right="198"/>
        <w:rPr>
          <w:rFonts w:asciiTheme="minorHAnsi" w:hAnsiTheme="minorHAnsi" w:cstheme="minorHAnsi"/>
        </w:rPr>
      </w:pPr>
    </w:p>
    <w:p w14:paraId="4EEE516B" w14:textId="77777777" w:rsidR="002A5D51" w:rsidRDefault="002A5D51" w:rsidP="00B635DC">
      <w:pPr>
        <w:pStyle w:val="Default"/>
        <w:ind w:right="198"/>
        <w:rPr>
          <w:rFonts w:asciiTheme="minorHAnsi" w:hAnsiTheme="minorHAnsi" w:cstheme="minorHAnsi"/>
        </w:rPr>
      </w:pPr>
    </w:p>
    <w:tbl>
      <w:tblPr>
        <w:tblStyle w:val="Grigliatabella10"/>
        <w:tblW w:w="4605" w:type="pct"/>
        <w:jc w:val="center"/>
        <w:tblLook w:val="04A0" w:firstRow="1" w:lastRow="0" w:firstColumn="1" w:lastColumn="0" w:noHBand="0" w:noVBand="1"/>
      </w:tblPr>
      <w:tblGrid>
        <w:gridCol w:w="2385"/>
        <w:gridCol w:w="1301"/>
        <w:gridCol w:w="1308"/>
        <w:gridCol w:w="908"/>
        <w:gridCol w:w="2757"/>
      </w:tblGrid>
      <w:tr w:rsidR="00A260B9" w:rsidRPr="00FB37A0" w14:paraId="4858DC39" w14:textId="77777777" w:rsidTr="000132E0">
        <w:trPr>
          <w:trHeight w:hRule="exact" w:val="1456"/>
          <w:jc w:val="center"/>
        </w:trPr>
        <w:tc>
          <w:tcPr>
            <w:tcW w:w="1377" w:type="pct"/>
            <w:shd w:val="clear" w:color="auto" w:fill="D9D9D9"/>
            <w:vAlign w:val="center"/>
          </w:tcPr>
          <w:p w14:paraId="28FAE356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AZIENDA</w:t>
            </w:r>
          </w:p>
        </w:tc>
        <w:tc>
          <w:tcPr>
            <w:tcW w:w="751" w:type="pct"/>
            <w:shd w:val="clear" w:color="auto" w:fill="D9D9D9"/>
            <w:vAlign w:val="center"/>
          </w:tcPr>
          <w:p w14:paraId="3BF02938" w14:textId="498F5C64" w:rsidR="00A260B9" w:rsidRPr="00FB37A0" w:rsidRDefault="00616533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Periodo di</w:t>
            </w:r>
            <w:r w:rsidR="00A260B9">
              <w:rPr>
                <w:rFonts w:eastAsia="Calibri" w:cstheme="minorHAnsi"/>
                <w:b/>
                <w:bCs/>
              </w:rPr>
              <w:t xml:space="preserve"> occupazione</w:t>
            </w:r>
            <w:r>
              <w:rPr>
                <w:rFonts w:eastAsia="Calibri" w:cstheme="minorHAnsi"/>
                <w:b/>
                <w:bCs/>
              </w:rPr>
              <w:t xml:space="preserve"> (mesi/anni) </w:t>
            </w:r>
          </w:p>
        </w:tc>
        <w:tc>
          <w:tcPr>
            <w:tcW w:w="755" w:type="pct"/>
            <w:shd w:val="clear" w:color="auto" w:fill="D9D9D9"/>
            <w:vAlign w:val="center"/>
          </w:tcPr>
          <w:p w14:paraId="15F2D4D6" w14:textId="77777777" w:rsidR="00A260B9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CONTRATTO</w:t>
            </w:r>
          </w:p>
          <w:p w14:paraId="0AA9F838" w14:textId="25F845DF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 xml:space="preserve">(specificare) </w:t>
            </w:r>
          </w:p>
        </w:tc>
        <w:tc>
          <w:tcPr>
            <w:tcW w:w="524" w:type="pct"/>
            <w:shd w:val="clear" w:color="auto" w:fill="D9D9D9"/>
            <w:vAlign w:val="center"/>
          </w:tcPr>
          <w:p w14:paraId="35A43A9C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LIVELLO</w:t>
            </w:r>
          </w:p>
        </w:tc>
        <w:tc>
          <w:tcPr>
            <w:tcW w:w="1592" w:type="pct"/>
            <w:shd w:val="clear" w:color="auto" w:fill="D9D9D9"/>
            <w:vAlign w:val="center"/>
          </w:tcPr>
          <w:p w14:paraId="78694A56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MANSIONE</w:t>
            </w:r>
          </w:p>
        </w:tc>
      </w:tr>
      <w:tr w:rsidR="00A260B9" w:rsidRPr="00FB37A0" w14:paraId="3ED0873A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14055EB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2D0F2417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43F064A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785265BB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0C15BBEF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  <w:tr w:rsidR="00A260B9" w:rsidRPr="00FB37A0" w14:paraId="277A0E36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60E09E2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24200F1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1583A775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76BBFBA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24B2592A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  <w:tr w:rsidR="00A260B9" w:rsidRPr="00FB37A0" w14:paraId="5F766B25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107FE43E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1563E1F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41D4899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11AF10CB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0423F24C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</w:tbl>
    <w:p w14:paraId="40EE2DA4" w14:textId="772E796C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</w:p>
    <w:p w14:paraId="37EA076A" w14:textId="77777777" w:rsidR="001F2521" w:rsidRDefault="001F2521" w:rsidP="009C28EA">
      <w:pPr>
        <w:pStyle w:val="Default"/>
        <w:ind w:right="198"/>
        <w:rPr>
          <w:rFonts w:asciiTheme="minorHAnsi" w:hAnsiTheme="minorHAnsi" w:cstheme="minorHAnsi"/>
        </w:rPr>
      </w:pPr>
    </w:p>
    <w:p w14:paraId="799A89E8" w14:textId="5269E933" w:rsidR="00A232EC" w:rsidRDefault="00A232EC" w:rsidP="003812D8">
      <w:pPr>
        <w:ind w:right="198"/>
        <w:jc w:val="both"/>
        <w:rPr>
          <w:rFonts w:eastAsia="Calibri" w:cstheme="minorHAnsi"/>
          <w:b/>
          <w:bCs/>
          <w:u w:val="single"/>
        </w:rPr>
      </w:pPr>
      <w:r w:rsidRPr="003812D8">
        <w:rPr>
          <w:rFonts w:eastAsia="Calibri" w:cstheme="minorHAnsi"/>
          <w:b/>
          <w:bCs/>
          <w:u w:val="single"/>
        </w:rPr>
        <w:t xml:space="preserve">PATENTE DI GUIDA </w:t>
      </w:r>
      <w:r w:rsidR="003812D8" w:rsidRPr="003812D8">
        <w:rPr>
          <w:rFonts w:cstheme="minorHAnsi"/>
        </w:rPr>
        <w:t>in corso di validità e non sottoposta ad alcun provvedimento di sospensione e/o revoca;</w:t>
      </w:r>
      <w:r w:rsidR="003812D8" w:rsidRPr="00DA2F61">
        <w:rPr>
          <w:rFonts w:cstheme="minorHAnsi"/>
          <w:b/>
          <w:bCs/>
        </w:rPr>
        <w:t xml:space="preserve"> </w:t>
      </w:r>
      <w:r w:rsidR="003812D8" w:rsidRPr="00DA2F61">
        <w:rPr>
          <w:rFonts w:cstheme="minorHAnsi"/>
          <w:b/>
          <w:bCs/>
          <w:u w:val="single"/>
        </w:rPr>
        <w:t>- non si riterranno valide le patenti internazionali. – ;</w:t>
      </w:r>
    </w:p>
    <w:p w14:paraId="0F5691DA" w14:textId="77777777" w:rsidR="00A232EC" w:rsidRPr="00FB37A0" w:rsidRDefault="00A232EC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 w:rsidRPr="00FB37A0">
        <w:rPr>
          <w:rFonts w:eastAsia="Calibri" w:cstheme="minorHAnsi"/>
        </w:rPr>
        <w:t>B</w:t>
      </w:r>
    </w:p>
    <w:p w14:paraId="291DDC56" w14:textId="3F66D515" w:rsidR="00A232EC" w:rsidRPr="000D7238" w:rsidRDefault="00A232EC" w:rsidP="00B635DC">
      <w:pPr>
        <w:pStyle w:val="Default"/>
        <w:ind w:right="198"/>
        <w:jc w:val="center"/>
        <w:rPr>
          <w:rFonts w:asciiTheme="minorHAnsi" w:hAnsiTheme="minorHAnsi" w:cstheme="minorHAnsi"/>
          <w:b/>
          <w:bCs/>
        </w:rPr>
      </w:pPr>
      <w:r w:rsidRPr="000D7238">
        <w:rPr>
          <w:rFonts w:asciiTheme="minorHAnsi" w:hAnsiTheme="minorHAnsi" w:cstheme="minorHAnsi"/>
          <w:b/>
          <w:bCs/>
        </w:rPr>
        <w:t xml:space="preserve">Dichiaro inoltre: </w:t>
      </w:r>
    </w:p>
    <w:p w14:paraId="48A46981" w14:textId="77777777" w:rsidR="00134B35" w:rsidRPr="002A5D51" w:rsidRDefault="00134B35" w:rsidP="002A5D51">
      <w:pPr>
        <w:pStyle w:val="Paragrafoelenco"/>
        <w:spacing w:after="0"/>
        <w:jc w:val="both"/>
        <w:rPr>
          <w:rFonts w:cstheme="minorHAnsi"/>
          <w:b/>
          <w:bCs/>
        </w:rPr>
      </w:pPr>
      <w:r w:rsidRPr="002A5D51">
        <w:rPr>
          <w:rFonts w:cstheme="minorHAnsi"/>
          <w:b/>
          <w:bCs/>
        </w:rPr>
        <w:t xml:space="preserve">Cittadinanza: </w:t>
      </w:r>
    </w:p>
    <w:p w14:paraId="667068AE" w14:textId="1D7D5888" w:rsidR="00134B35" w:rsidRPr="00D16CE2" w:rsidRDefault="002A5D51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Di </w:t>
      </w:r>
      <w:r w:rsidR="00134B35" w:rsidRPr="00D16CE2">
        <w:rPr>
          <w:rFonts w:cstheme="minorHAnsi"/>
        </w:rPr>
        <w:t xml:space="preserve">essere </w:t>
      </w:r>
      <w:r w:rsidR="00134B35" w:rsidRPr="00BE79B0">
        <w:rPr>
          <w:rFonts w:cstheme="minorHAnsi"/>
          <w:b/>
          <w:bCs/>
        </w:rPr>
        <w:t xml:space="preserve">cittadino italiano </w:t>
      </w:r>
    </w:p>
    <w:p w14:paraId="016CCDDB" w14:textId="77777777" w:rsidR="00134B35" w:rsidRPr="00D16CE2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di essere cittadino </w:t>
      </w:r>
      <w:r w:rsidRPr="00D16CE2">
        <w:rPr>
          <w:rFonts w:cstheme="minorHAnsi"/>
        </w:rPr>
        <w:t xml:space="preserve">di altro Stato membro dell’Unione Europea </w:t>
      </w:r>
      <w:bookmarkStart w:id="0" w:name="_Hlk129087819"/>
      <w:r w:rsidRPr="00D16CE2">
        <w:rPr>
          <w:rFonts w:cstheme="minorHAnsi"/>
        </w:rPr>
        <w:t xml:space="preserve">o Extra UE in possesso di regolare </w:t>
      </w:r>
      <w:r w:rsidRPr="00EC505F">
        <w:rPr>
          <w:rFonts w:cstheme="minorHAnsi"/>
          <w:b/>
          <w:bCs/>
        </w:rPr>
        <w:t>permesso di soggiorno in corso di validità</w:t>
      </w:r>
      <w:r w:rsidRPr="00D16CE2">
        <w:rPr>
          <w:rFonts w:cstheme="minorHAnsi"/>
        </w:rPr>
        <w:t xml:space="preserve">; </w:t>
      </w:r>
    </w:p>
    <w:bookmarkEnd w:id="0"/>
    <w:p w14:paraId="4621FA96" w14:textId="206609B5" w:rsidR="00134B35" w:rsidRPr="00D16CE2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padronanza </w:t>
      </w:r>
      <w:r w:rsidRPr="00D16CE2">
        <w:rPr>
          <w:rFonts w:cstheme="minorHAnsi"/>
        </w:rPr>
        <w:t xml:space="preserve">della </w:t>
      </w:r>
      <w:r w:rsidRPr="00134B35">
        <w:rPr>
          <w:rFonts w:cstheme="minorHAnsi"/>
          <w:b/>
          <w:bCs/>
        </w:rPr>
        <w:t>lingua italiana</w:t>
      </w:r>
      <w:r w:rsidR="003812D8">
        <w:rPr>
          <w:rFonts w:cstheme="minorHAnsi"/>
          <w:b/>
          <w:bCs/>
        </w:rPr>
        <w:t xml:space="preserve"> con diploma e/o Laurea conseguit</w:t>
      </w:r>
      <w:r w:rsidR="00E645BB">
        <w:rPr>
          <w:rFonts w:cstheme="minorHAnsi"/>
          <w:b/>
          <w:bCs/>
        </w:rPr>
        <w:t>i</w:t>
      </w:r>
      <w:r w:rsidR="003812D8">
        <w:rPr>
          <w:rFonts w:cstheme="minorHAnsi"/>
          <w:b/>
          <w:bCs/>
        </w:rPr>
        <w:t xml:space="preserve"> in Italia o certificazione C2</w:t>
      </w:r>
      <w:r w:rsidRPr="00D16CE2">
        <w:rPr>
          <w:rFonts w:cstheme="minorHAnsi"/>
        </w:rPr>
        <w:t>;</w:t>
      </w:r>
    </w:p>
    <w:p w14:paraId="209736E5" w14:textId="77777777" w:rsidR="00134B35" w:rsidRPr="009E01C0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6C442F">
        <w:rPr>
          <w:rFonts w:cstheme="minorHAnsi"/>
          <w:b/>
          <w:bCs/>
        </w:rPr>
        <w:t>Anni 18 compiuti</w:t>
      </w:r>
      <w:r w:rsidRPr="009E01C0">
        <w:rPr>
          <w:rFonts w:cstheme="minorHAnsi"/>
        </w:rPr>
        <w:t xml:space="preserve"> alla data di scadenza del presente bando e non superiore a quella prevista dalle norme vigenti di quiescenza al momento dell’eventuale assunzione.</w:t>
      </w:r>
    </w:p>
    <w:p w14:paraId="2ABCA8D1" w14:textId="68EE2E64" w:rsidR="00134B35" w:rsidRPr="00DA2F61" w:rsidRDefault="00134B35" w:rsidP="003857F9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DA2F61">
        <w:rPr>
          <w:rFonts w:cstheme="minorHAnsi"/>
        </w:rPr>
        <w:t xml:space="preserve">Godere dei </w:t>
      </w:r>
      <w:r w:rsidRPr="00DA2F61">
        <w:rPr>
          <w:rFonts w:cstheme="minorHAnsi"/>
          <w:b/>
          <w:bCs/>
        </w:rPr>
        <w:t>diritti politici e civili</w:t>
      </w:r>
      <w:r w:rsidRPr="00DA2F61">
        <w:rPr>
          <w:rFonts w:cstheme="minorHAnsi"/>
        </w:rPr>
        <w:t xml:space="preserve">; </w:t>
      </w:r>
    </w:p>
    <w:p w14:paraId="22A51738" w14:textId="5E382CDD" w:rsidR="00134B35" w:rsidRPr="002B1797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60" w:after="0" w:line="240" w:lineRule="auto"/>
        <w:ind w:right="56"/>
        <w:contextualSpacing w:val="0"/>
        <w:jc w:val="both"/>
        <w:rPr>
          <w:rFonts w:cstheme="minorHAnsi"/>
        </w:rPr>
      </w:pPr>
      <w:r w:rsidRPr="002B1797">
        <w:rPr>
          <w:rFonts w:cstheme="minorHAnsi"/>
          <w:b/>
          <w:bCs/>
          <w:spacing w:val="-5"/>
        </w:rPr>
        <w:t>non essere stato licenziato</w:t>
      </w:r>
      <w:r w:rsidRPr="002B1797">
        <w:rPr>
          <w:rFonts w:cstheme="minorHAnsi"/>
          <w:spacing w:val="-5"/>
        </w:rPr>
        <w:t xml:space="preserve"> </w:t>
      </w:r>
      <w:r w:rsidRPr="002B1797">
        <w:rPr>
          <w:rFonts w:cstheme="minorHAnsi"/>
          <w:spacing w:val="-1"/>
        </w:rPr>
        <w:t>per precedenti rapporti di lavor</w:t>
      </w:r>
      <w:r>
        <w:rPr>
          <w:rFonts w:cstheme="minorHAnsi"/>
          <w:spacing w:val="-1"/>
        </w:rPr>
        <w:t xml:space="preserve">o </w:t>
      </w:r>
      <w:r w:rsidRPr="002B1797">
        <w:rPr>
          <w:rFonts w:cstheme="minorHAnsi"/>
          <w:spacing w:val="-1"/>
        </w:rPr>
        <w:t>da</w:t>
      </w:r>
      <w:r w:rsidRPr="002B1797">
        <w:rPr>
          <w:rFonts w:cstheme="minorHAnsi"/>
          <w:spacing w:val="-10"/>
        </w:rPr>
        <w:t xml:space="preserve"> </w:t>
      </w:r>
      <w:r w:rsidRPr="002B1797">
        <w:rPr>
          <w:rFonts w:cstheme="minorHAnsi"/>
          <w:spacing w:val="-1"/>
        </w:rPr>
        <w:t>Servizi Comunali S.p.A.</w:t>
      </w:r>
      <w:r w:rsidRPr="002B1797">
        <w:rPr>
          <w:rFonts w:cstheme="minorHAnsi"/>
          <w:spacing w:val="-13"/>
        </w:rPr>
        <w:t xml:space="preserve">  </w:t>
      </w:r>
      <w:r w:rsidRPr="000839B1">
        <w:rPr>
          <w:rFonts w:cstheme="minorHAnsi"/>
        </w:rPr>
        <w:t>o da agenzia</w:t>
      </w:r>
      <w:r w:rsidRPr="002B1797">
        <w:rPr>
          <w:rFonts w:cstheme="minorHAnsi"/>
          <w:spacing w:val="-13"/>
        </w:rPr>
        <w:t xml:space="preserve"> </w:t>
      </w:r>
      <w:r w:rsidRPr="000839B1">
        <w:rPr>
          <w:rFonts w:cstheme="minorHAnsi"/>
        </w:rPr>
        <w:t xml:space="preserve">di somministrazione incaricata dalla stessa Servizi Comunali </w:t>
      </w:r>
      <w:r w:rsidR="000839B1">
        <w:rPr>
          <w:rFonts w:cstheme="minorHAnsi"/>
        </w:rPr>
        <w:t>S.p.A.</w:t>
      </w:r>
      <w:r w:rsidRPr="000839B1">
        <w:rPr>
          <w:rFonts w:cstheme="minorHAnsi"/>
        </w:rPr>
        <w:t>, da altre Società partecipate dai Comuni affidatari o da altre Società partecipate o da una Pubblica Amministrazione ovvero da                         una società in house di ente pubblico</w:t>
      </w:r>
      <w:r w:rsidRPr="002B1797">
        <w:rPr>
          <w:rFonts w:cstheme="minorHAnsi"/>
        </w:rPr>
        <w:t xml:space="preserve">;  </w:t>
      </w:r>
    </w:p>
    <w:p w14:paraId="32788926" w14:textId="77777777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59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 xml:space="preserve">non aver subito </w:t>
      </w:r>
      <w:r w:rsidRPr="00D538FC">
        <w:rPr>
          <w:rFonts w:cstheme="minorHAnsi"/>
          <w:b/>
          <w:bCs/>
        </w:rPr>
        <w:t>condanne penali</w:t>
      </w:r>
      <w:r w:rsidRPr="009E01C0">
        <w:rPr>
          <w:rFonts w:cstheme="minorHAnsi"/>
        </w:rPr>
        <w:t xml:space="preserve"> e non essere stati rinviato a giudizio in procedimenti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pendenti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che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comportino,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in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base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alla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vigente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legislazione,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l’effetto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accessorio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  <w:spacing w:val="-5"/>
        </w:rPr>
        <w:t>dell</w:t>
      </w:r>
      <w:r w:rsidRPr="00D538FC">
        <w:rPr>
          <w:rFonts w:cstheme="minorHAnsi"/>
          <w:b/>
          <w:bCs/>
          <w:spacing w:val="-5"/>
        </w:rPr>
        <w:t>’interdizione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5"/>
        </w:rPr>
        <w:t>perpetua</w:t>
      </w:r>
      <w:r w:rsidRPr="009E01C0">
        <w:rPr>
          <w:rFonts w:cstheme="minorHAnsi"/>
          <w:spacing w:val="-14"/>
        </w:rPr>
        <w:t xml:space="preserve"> </w:t>
      </w:r>
      <w:r w:rsidRPr="009E01C0">
        <w:rPr>
          <w:rFonts w:cstheme="minorHAnsi"/>
          <w:spacing w:val="-5"/>
        </w:rPr>
        <w:t>o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t>temporanea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dai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pubblici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uffici;</w:t>
      </w:r>
    </w:p>
    <w:p w14:paraId="55324D6C" w14:textId="52E0AC4F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59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 xml:space="preserve">non aver riportato </w:t>
      </w:r>
      <w:r w:rsidRPr="00D538FC">
        <w:rPr>
          <w:rFonts w:cstheme="minorHAnsi"/>
          <w:b/>
          <w:bCs/>
        </w:rPr>
        <w:t>condanne penali</w:t>
      </w:r>
      <w:r w:rsidRPr="009E01C0">
        <w:rPr>
          <w:rFonts w:cstheme="minorHAnsi"/>
        </w:rPr>
        <w:t xml:space="preserve"> per reati associativi e delitti aggravati dalla finalità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  <w:spacing w:val="-5"/>
        </w:rPr>
        <w:t>mafiosa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t>o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lastRenderedPageBreak/>
        <w:t>terroristica</w:t>
      </w:r>
      <w:r w:rsidRPr="009E01C0">
        <w:rPr>
          <w:rFonts w:cstheme="minorHAnsi"/>
        </w:rPr>
        <w:t>;</w:t>
      </w:r>
    </w:p>
    <w:p w14:paraId="05D1012E" w14:textId="77777777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62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>non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essere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in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stato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di</w:t>
      </w:r>
      <w:r w:rsidRPr="009E01C0">
        <w:rPr>
          <w:rFonts w:cstheme="minorHAnsi"/>
          <w:spacing w:val="1"/>
        </w:rPr>
        <w:t xml:space="preserve"> </w:t>
      </w:r>
      <w:r w:rsidRPr="00152377">
        <w:rPr>
          <w:rFonts w:cstheme="minorHAnsi"/>
          <w:b/>
          <w:bCs/>
        </w:rPr>
        <w:t>interdizione</w:t>
      </w:r>
      <w:r w:rsidRPr="00152377">
        <w:rPr>
          <w:rFonts w:cstheme="minorHAnsi"/>
          <w:b/>
          <w:bCs/>
          <w:spacing w:val="1"/>
        </w:rPr>
        <w:t xml:space="preserve"> </w:t>
      </w:r>
      <w:r w:rsidRPr="009E01C0">
        <w:rPr>
          <w:rFonts w:cstheme="minorHAnsi"/>
        </w:rPr>
        <w:t>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destinatario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provvedimenti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che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riguardino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l’applicazione di misure di prevenzione personali o altre misure restrittive della libertà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personale;</w:t>
      </w:r>
    </w:p>
    <w:p w14:paraId="3E26E620" w14:textId="77777777" w:rsidR="00134B35" w:rsidRPr="00045724" w:rsidRDefault="00134B35" w:rsidP="00134B35">
      <w:pPr>
        <w:pStyle w:val="Paragrafoelenco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045724">
        <w:rPr>
          <w:rFonts w:cstheme="minorHAnsi"/>
        </w:rPr>
        <w:t>Idoneità fisica alla mansione.</w:t>
      </w:r>
    </w:p>
    <w:p w14:paraId="75573E1A" w14:textId="0DC1ADB3" w:rsidR="00134B35" w:rsidRPr="00134B35" w:rsidRDefault="00134B35" w:rsidP="00134B35">
      <w:pPr>
        <w:pStyle w:val="Paragrafoelenco"/>
        <w:autoSpaceDE w:val="0"/>
        <w:autoSpaceDN w:val="0"/>
        <w:adjustRightInd w:val="0"/>
        <w:spacing w:after="0"/>
        <w:ind w:left="1440"/>
        <w:jc w:val="both"/>
        <w:rPr>
          <w:rFonts w:cstheme="minorHAnsi"/>
          <w:b/>
          <w:bCs/>
        </w:rPr>
      </w:pPr>
      <w:r w:rsidRPr="00134B35">
        <w:rPr>
          <w:rFonts w:cstheme="minorHAnsi"/>
          <w:b/>
          <w:bCs/>
        </w:rPr>
        <w:t xml:space="preserve">Ai soli fini della verifica del possesso della già menzionata idoneità, l’Azienda procederà a sottoporre a visita medica </w:t>
      </w:r>
      <w:r w:rsidR="006C611C">
        <w:rPr>
          <w:rFonts w:cstheme="minorHAnsi"/>
          <w:b/>
          <w:bCs/>
        </w:rPr>
        <w:t>PREASSUNTIVA</w:t>
      </w:r>
      <w:r w:rsidRPr="00134B35">
        <w:rPr>
          <w:rFonts w:cstheme="minorHAnsi"/>
          <w:b/>
          <w:bCs/>
        </w:rPr>
        <w:t xml:space="preserve"> di controllo gli aventi titolo all’assunzione in base alla vigente normativa;  </w:t>
      </w:r>
    </w:p>
    <w:p w14:paraId="2EF65B8A" w14:textId="0265A939" w:rsidR="00134B35" w:rsidRPr="000F04F2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9E01C0">
        <w:rPr>
          <w:rFonts w:cstheme="minorHAnsi"/>
        </w:rPr>
        <w:t xml:space="preserve">copertura </w:t>
      </w:r>
      <w:r w:rsidRPr="000F04F2">
        <w:rPr>
          <w:rFonts w:cstheme="minorHAnsi"/>
        </w:rPr>
        <w:t xml:space="preserve">vaccinale </w:t>
      </w:r>
      <w:r w:rsidRPr="000F04F2">
        <w:rPr>
          <w:rFonts w:cstheme="minorHAnsi"/>
          <w:b/>
          <w:bCs/>
        </w:rPr>
        <w:t>antitetanica</w:t>
      </w:r>
      <w:r w:rsidRPr="000F04F2">
        <w:rPr>
          <w:rFonts w:cstheme="minorHAnsi"/>
        </w:rPr>
        <w:t xml:space="preserve"> ovvero</w:t>
      </w:r>
      <w:r w:rsidR="002B2B53">
        <w:rPr>
          <w:rFonts w:cstheme="minorHAnsi"/>
        </w:rPr>
        <w:t xml:space="preserve"> </w:t>
      </w:r>
      <w:r w:rsidR="00B41677">
        <w:rPr>
          <w:rFonts w:cstheme="minorHAnsi"/>
        </w:rPr>
        <w:t xml:space="preserve"> </w:t>
      </w:r>
    </w:p>
    <w:p w14:paraId="3C228CC8" w14:textId="5E923E81" w:rsidR="00134B35" w:rsidRPr="009E01C0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 w:rsidRPr="00DA2F61">
        <w:rPr>
          <w:rFonts w:cstheme="minorHAnsi"/>
          <w:b/>
          <w:bCs/>
        </w:rPr>
        <w:t>disponibilità ad effettuarla</w:t>
      </w:r>
      <w:r w:rsidRPr="009E01C0">
        <w:rPr>
          <w:rFonts w:cstheme="minorHAnsi"/>
        </w:rPr>
        <w:t xml:space="preserve"> prima di assumere il servizio;</w:t>
      </w:r>
    </w:p>
    <w:p w14:paraId="01D1AA40" w14:textId="5BB28ECD" w:rsidR="00134B35" w:rsidRPr="009E01C0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152377">
        <w:rPr>
          <w:rFonts w:cstheme="minorHAnsi"/>
          <w:b/>
          <w:bCs/>
        </w:rPr>
        <w:t>possesso di indirizzo di posta elettronica</w:t>
      </w:r>
      <w:r w:rsidRPr="009E01C0">
        <w:rPr>
          <w:rFonts w:cstheme="minorHAnsi"/>
        </w:rPr>
        <w:t>, con obbligo di indicazione, da parte del candidato</w:t>
      </w:r>
      <w:r>
        <w:rPr>
          <w:rFonts w:cstheme="minorHAnsi"/>
        </w:rPr>
        <w:t>,</w:t>
      </w:r>
      <w:r w:rsidRPr="009E01C0">
        <w:rPr>
          <w:rFonts w:cstheme="minorHAnsi"/>
        </w:rPr>
        <w:t xml:space="preserve"> di un indirizzo di posta elettronica ove ricevere le comunicazioni; </w:t>
      </w:r>
    </w:p>
    <w:p w14:paraId="0942F8DB" w14:textId="77777777" w:rsidR="00167EC7" w:rsidRPr="00152377" w:rsidRDefault="00167EC7" w:rsidP="000B7B33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  <w:b/>
          <w:bCs/>
        </w:rPr>
      </w:pPr>
      <w:r w:rsidRPr="000B7B33">
        <w:rPr>
          <w:rFonts w:cstheme="minorHAnsi"/>
        </w:rPr>
        <w:t>di essere consapevole che le comunicazioni relative</w:t>
      </w:r>
      <w:r w:rsidRPr="00152377">
        <w:rPr>
          <w:rFonts w:cstheme="minorHAnsi"/>
          <w:b/>
          <w:bCs/>
        </w:rPr>
        <w:t xml:space="preserve"> al presente bando verranno effettuate mediante pubblicazione sul sito internet della Società all'indirizzo </w:t>
      </w:r>
    </w:p>
    <w:p w14:paraId="6951A86C" w14:textId="77777777" w:rsidR="00167EC7" w:rsidRPr="00C73646" w:rsidRDefault="00167EC7" w:rsidP="00167EC7">
      <w:pPr>
        <w:spacing w:after="0" w:line="240" w:lineRule="auto"/>
        <w:jc w:val="center"/>
        <w:rPr>
          <w:rFonts w:cstheme="minorHAnsi"/>
        </w:rPr>
      </w:pPr>
      <w:r w:rsidRPr="00C73646">
        <w:rPr>
          <w:rFonts w:cstheme="minorHAnsi"/>
        </w:rPr>
        <w:t>“</w:t>
      </w:r>
      <w:r w:rsidRPr="00C73646">
        <w:rPr>
          <w:rFonts w:cstheme="minorHAnsi"/>
          <w:i/>
          <w:iCs/>
        </w:rPr>
        <w:t>Amministrazione Trasparente”</w:t>
      </w:r>
      <w:r w:rsidRPr="00C73646">
        <w:rPr>
          <w:rFonts w:cstheme="minorHAnsi"/>
        </w:rPr>
        <w:t xml:space="preserve"> – Bandi di concorso- </w:t>
      </w:r>
    </w:p>
    <w:p w14:paraId="7CB72048" w14:textId="77777777" w:rsidR="00167EC7" w:rsidRPr="00C73646" w:rsidRDefault="00167EC7" w:rsidP="00167EC7">
      <w:pPr>
        <w:spacing w:after="0" w:line="240" w:lineRule="auto"/>
        <w:jc w:val="center"/>
        <w:rPr>
          <w:rStyle w:val="Collegamentoipertestuale"/>
          <w:rFonts w:cstheme="minorHAnsi"/>
        </w:rPr>
      </w:pPr>
      <w:hyperlink r:id="rId11" w:history="1">
        <w:r w:rsidRPr="00C73646">
          <w:rPr>
            <w:rStyle w:val="Collegamentoipertestuale"/>
            <w:rFonts w:cstheme="minorHAnsi"/>
          </w:rPr>
          <w:t>https://www.servizicomunali.it/pagina/avvisipubblici/</w:t>
        </w:r>
      </w:hyperlink>
    </w:p>
    <w:p w14:paraId="33D1E4A2" w14:textId="77777777" w:rsidR="000839B1" w:rsidRDefault="000839B1" w:rsidP="0020013A">
      <w:pPr>
        <w:spacing w:after="0" w:line="240" w:lineRule="auto"/>
        <w:rPr>
          <w:rFonts w:cstheme="minorHAnsi"/>
          <w:b/>
          <w:bCs/>
        </w:rPr>
      </w:pPr>
    </w:p>
    <w:p w14:paraId="772EF3AB" w14:textId="3C94CEE4" w:rsidR="00167EC7" w:rsidRPr="00C73646" w:rsidRDefault="00167EC7" w:rsidP="0020013A">
      <w:pPr>
        <w:spacing w:after="0" w:line="240" w:lineRule="auto"/>
        <w:rPr>
          <w:rFonts w:cstheme="minorHAnsi"/>
        </w:rPr>
      </w:pPr>
      <w:r w:rsidRPr="0020013A">
        <w:rPr>
          <w:rFonts w:cstheme="minorHAnsi"/>
          <w:b/>
          <w:bCs/>
        </w:rPr>
        <w:t>Dichiaro inoltre</w:t>
      </w:r>
      <w:r w:rsidR="00EC0D6A">
        <w:rPr>
          <w:rFonts w:cstheme="minorHAnsi"/>
        </w:rPr>
        <w:t xml:space="preserve"> (</w:t>
      </w:r>
      <w:r w:rsidR="00EC0D6A" w:rsidRPr="00EC0D6A">
        <w:rPr>
          <w:rFonts w:cstheme="minorHAnsi"/>
          <w:i/>
          <w:iCs/>
        </w:rPr>
        <w:t xml:space="preserve">mettere la croce alle </w:t>
      </w:r>
      <w:r w:rsidR="00C7217D">
        <w:rPr>
          <w:rFonts w:cstheme="minorHAnsi"/>
          <w:i/>
          <w:iCs/>
        </w:rPr>
        <w:t xml:space="preserve">eventuali </w:t>
      </w:r>
      <w:r w:rsidR="00EC0D6A" w:rsidRPr="00EC0D6A">
        <w:rPr>
          <w:rFonts w:cstheme="minorHAnsi"/>
          <w:i/>
          <w:iCs/>
        </w:rPr>
        <w:t>categorie di appartenenza</w:t>
      </w:r>
      <w:r w:rsidR="00EC0D6A">
        <w:rPr>
          <w:rFonts w:cstheme="minorHAnsi"/>
        </w:rPr>
        <w:t>)</w:t>
      </w:r>
      <w:r w:rsidRPr="00C73646">
        <w:rPr>
          <w:rFonts w:cstheme="minorHAnsi"/>
        </w:rPr>
        <w:t>:</w:t>
      </w:r>
    </w:p>
    <w:p w14:paraId="11D8B1FF" w14:textId="77777777" w:rsidR="000B7B33" w:rsidRDefault="00167EC7" w:rsidP="000B7B33">
      <w:pPr>
        <w:pStyle w:val="Paragrafoelenco"/>
        <w:numPr>
          <w:ilvl w:val="0"/>
          <w:numId w:val="28"/>
        </w:numPr>
        <w:spacing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di rientrare </w:t>
      </w:r>
      <w:bookmarkStart w:id="1" w:name="_Hlk79057735"/>
      <w:r w:rsidRPr="00C73646">
        <w:rPr>
          <w:rFonts w:cstheme="minorHAnsi"/>
        </w:rPr>
        <w:t xml:space="preserve">in una delle categorie di cui all’art Art. 5 - comma 4 - DPR 487/1994 </w:t>
      </w:r>
      <w:bookmarkEnd w:id="1"/>
      <w:r w:rsidRPr="00C73646">
        <w:rPr>
          <w:rFonts w:cstheme="minorHAnsi"/>
        </w:rPr>
        <w:t xml:space="preserve">e successive modificazioni </w:t>
      </w:r>
      <w:r w:rsidRPr="000B7B33">
        <w:rPr>
          <w:rFonts w:cstheme="minorHAnsi"/>
        </w:rPr>
        <w:t>per avere titolo di preferenza a parità di merito e a parità di titoli.</w:t>
      </w:r>
      <w:r w:rsidRPr="00C73646">
        <w:rPr>
          <w:rFonts w:cstheme="minorHAnsi"/>
        </w:rPr>
        <w:t xml:space="preserve"> </w:t>
      </w:r>
    </w:p>
    <w:p w14:paraId="015708FD" w14:textId="4F6286C2" w:rsidR="00836615" w:rsidRPr="000B7B33" w:rsidRDefault="00836615" w:rsidP="000B7B33">
      <w:pPr>
        <w:pStyle w:val="Paragrafoelenco"/>
        <w:spacing w:line="240" w:lineRule="auto"/>
        <w:jc w:val="both"/>
        <w:rPr>
          <w:rFonts w:cstheme="minorHAnsi"/>
        </w:rPr>
      </w:pPr>
      <w:r w:rsidRPr="000B7B33">
        <w:rPr>
          <w:rFonts w:cstheme="minorHAnsi"/>
        </w:rPr>
        <w:t>(Se il candidato dovesse rientrare in una delle categorie in elenco sarà inviata successivamente la richiesta di produzione</w:t>
      </w:r>
      <w:r w:rsidR="006C267A" w:rsidRPr="000B7B33">
        <w:rPr>
          <w:rFonts w:cstheme="minorHAnsi"/>
        </w:rPr>
        <w:t>, ai sensi di Legge,</w:t>
      </w:r>
      <w:r w:rsidRPr="000B7B33">
        <w:rPr>
          <w:rFonts w:cstheme="minorHAnsi"/>
        </w:rPr>
        <w:t xml:space="preserve"> della documentazione inerente</w:t>
      </w:r>
      <w:r w:rsidR="006C267A" w:rsidRPr="000B7B33">
        <w:rPr>
          <w:rFonts w:cstheme="minorHAnsi"/>
        </w:rPr>
        <w:t xml:space="preserve"> e comprovante</w:t>
      </w:r>
      <w:r w:rsidRPr="000B7B33">
        <w:rPr>
          <w:rFonts w:cstheme="minorHAnsi"/>
        </w:rPr>
        <w:t xml:space="preserve">) </w:t>
      </w:r>
    </w:p>
    <w:p w14:paraId="5F46E200" w14:textId="7D72ADC2" w:rsidR="00167EC7" w:rsidRPr="00C73646" w:rsidRDefault="00167EC7" w:rsidP="0020013A">
      <w:pPr>
        <w:pStyle w:val="Paragrafoelenco"/>
        <w:spacing w:after="0" w:line="240" w:lineRule="auto"/>
        <w:ind w:left="709" w:right="198"/>
        <w:jc w:val="both"/>
        <w:rPr>
          <w:rFonts w:cstheme="minorHAnsi"/>
        </w:rPr>
      </w:pPr>
      <w:r w:rsidRPr="00C73646">
        <w:rPr>
          <w:rFonts w:cstheme="minorHAnsi"/>
        </w:rPr>
        <w:t xml:space="preserve">Ovvero: </w:t>
      </w:r>
    </w:p>
    <w:p w14:paraId="3D591602" w14:textId="7D2D0A87" w:rsidR="00167EC7" w:rsidRPr="000B7B33" w:rsidRDefault="00167EC7" w:rsidP="000B7B33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0B7B33">
        <w:rPr>
          <w:rFonts w:cstheme="minorHAnsi"/>
        </w:rPr>
        <w:t>I coniugati e non i coniugati con riguardo al numero dei figli a carico</w:t>
      </w:r>
      <w:r w:rsidR="00B77730" w:rsidRPr="000B7B33">
        <w:rPr>
          <w:rFonts w:cstheme="minorHAnsi"/>
        </w:rPr>
        <w:t xml:space="preserve"> (</w:t>
      </w:r>
      <w:r w:rsidR="00D538FC" w:rsidRPr="000B7B33">
        <w:rPr>
          <w:rFonts w:cstheme="minorHAnsi"/>
        </w:rPr>
        <w:t xml:space="preserve">senza reddito e </w:t>
      </w:r>
      <w:r w:rsidR="00B77730" w:rsidRPr="000B7B33">
        <w:rPr>
          <w:rFonts w:cstheme="minorHAnsi"/>
        </w:rPr>
        <w:t>convivent</w:t>
      </w:r>
      <w:r w:rsidR="00D538FC" w:rsidRPr="000B7B33">
        <w:rPr>
          <w:rFonts w:cstheme="minorHAnsi"/>
        </w:rPr>
        <w:t>i)</w:t>
      </w:r>
      <w:r w:rsidR="00B77730" w:rsidRPr="000B7B33">
        <w:rPr>
          <w:rFonts w:cstheme="minorHAnsi"/>
        </w:rPr>
        <w:t xml:space="preserve"> </w:t>
      </w:r>
    </w:p>
    <w:p w14:paraId="1DAE15CF" w14:textId="77777777" w:rsidR="00167EC7" w:rsidRPr="000B7B33" w:rsidRDefault="00167EC7" w:rsidP="000B7B33">
      <w:pPr>
        <w:pStyle w:val="Paragrafoelenco"/>
        <w:numPr>
          <w:ilvl w:val="2"/>
          <w:numId w:val="28"/>
        </w:numPr>
        <w:spacing w:line="240" w:lineRule="auto"/>
        <w:jc w:val="both"/>
        <w:rPr>
          <w:rFonts w:cstheme="minorHAnsi"/>
        </w:rPr>
      </w:pPr>
      <w:r w:rsidRPr="000B7B33">
        <w:rPr>
          <w:rFonts w:cstheme="minorHAnsi"/>
        </w:rPr>
        <w:t>(indicare il n. dei figli a carico) ___________</w:t>
      </w:r>
    </w:p>
    <w:p w14:paraId="5DAC8171" w14:textId="76F5992E" w:rsidR="00C73646" w:rsidRPr="00403CF7" w:rsidRDefault="00C73646" w:rsidP="000B7B33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403CF7">
        <w:rPr>
          <w:rFonts w:cstheme="minorHAnsi"/>
        </w:rPr>
        <w:t>Gli orfani dei caduti per servizio nel settore pubblico e privato;</w:t>
      </w:r>
    </w:p>
    <w:p w14:paraId="26C8CF01" w14:textId="77777777" w:rsidR="00C73646" w:rsidRPr="00106FEB" w:rsidRDefault="00C73646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o non risposati dei caduti per servizio nel settore pubblico e privato;</w:t>
      </w:r>
    </w:p>
    <w:p w14:paraId="6D33C73E" w14:textId="77777777" w:rsidR="00E30091" w:rsidRPr="00106FEB" w:rsidRDefault="00E30091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figli dei mutilati e degli invalidi per servizio nel settore pubblico e privato;</w:t>
      </w:r>
    </w:p>
    <w:p w14:paraId="74E9E02E" w14:textId="77777777" w:rsidR="00E30091" w:rsidRPr="00106FEB" w:rsidRDefault="00E30091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militari volontari delle Forze Armate congedati senza demerito al termine della ferma o rafferma.</w:t>
      </w:r>
    </w:p>
    <w:p w14:paraId="3A8759D3" w14:textId="52F4F028" w:rsidR="00167EC7" w:rsidRPr="00106FEB" w:rsidRDefault="00167EC7" w:rsidP="000839B1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 xml:space="preserve">Gli insigniti di croce di guerra o di altra attestazione speciale di merito di guerra, nonché </w:t>
      </w:r>
      <w:r w:rsidR="000839B1">
        <w:rPr>
          <w:rFonts w:cstheme="minorHAnsi"/>
        </w:rPr>
        <w:t>i</w:t>
      </w:r>
      <w:r w:rsidRPr="00106FEB">
        <w:rPr>
          <w:rFonts w:cstheme="minorHAnsi"/>
        </w:rPr>
        <w:t xml:space="preserve"> capi di famiglia numerosa;</w:t>
      </w:r>
    </w:p>
    <w:p w14:paraId="2F4DAE8C" w14:textId="77777777" w:rsidR="00167EC7" w:rsidRPr="00106FEB" w:rsidRDefault="00167EC7" w:rsidP="00403CF7">
      <w:pPr>
        <w:pStyle w:val="Paragrafoelenco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right="198" w:hanging="306"/>
        <w:jc w:val="both"/>
        <w:rPr>
          <w:rFonts w:cstheme="minorHAnsi"/>
          <w:color w:val="000000"/>
        </w:rPr>
      </w:pPr>
      <w:r w:rsidRPr="00106FEB">
        <w:rPr>
          <w:rFonts w:cstheme="minorHAnsi"/>
          <w:color w:val="000000"/>
        </w:rPr>
        <w:t xml:space="preserve">Gli insigniti di medaglia al valor militare; </w:t>
      </w:r>
    </w:p>
    <w:p w14:paraId="13F71CD1" w14:textId="77777777" w:rsidR="00167EC7" w:rsidRPr="00106FEB" w:rsidRDefault="00167EC7" w:rsidP="00403CF7">
      <w:pPr>
        <w:pStyle w:val="Paragrafoelenco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right="198" w:hanging="306"/>
        <w:jc w:val="both"/>
        <w:rPr>
          <w:rFonts w:cstheme="minorHAnsi"/>
          <w:color w:val="000000"/>
        </w:rPr>
      </w:pPr>
      <w:r w:rsidRPr="00106FEB">
        <w:rPr>
          <w:rFonts w:cstheme="minorHAnsi"/>
          <w:color w:val="000000"/>
        </w:rPr>
        <w:t xml:space="preserve">mutilati ed invalidi di guerra ex combattenti; </w:t>
      </w:r>
    </w:p>
    <w:p w14:paraId="5B74A8BA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right="198" w:hanging="306"/>
        <w:jc w:val="both"/>
        <w:rPr>
          <w:rFonts w:cstheme="minorHAnsi"/>
        </w:rPr>
      </w:pPr>
      <w:r w:rsidRPr="00106FEB">
        <w:rPr>
          <w:rFonts w:cstheme="minorHAnsi"/>
        </w:rPr>
        <w:t>I mutilati ed invalidi per fatto di guerra;</w:t>
      </w:r>
    </w:p>
    <w:p w14:paraId="4E7E827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right="198" w:hanging="306"/>
        <w:jc w:val="both"/>
        <w:rPr>
          <w:rFonts w:cstheme="minorHAnsi"/>
        </w:rPr>
      </w:pPr>
      <w:r w:rsidRPr="00106FEB">
        <w:rPr>
          <w:rFonts w:cstheme="minorHAnsi"/>
        </w:rPr>
        <w:t>mutilati ed orfani per servizio nel settore pubblico e privato;</w:t>
      </w:r>
    </w:p>
    <w:p w14:paraId="541CAA05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orfani di guerra;</w:t>
      </w:r>
    </w:p>
    <w:p w14:paraId="00374909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orfani dei caduti per fatto di guerra;</w:t>
      </w:r>
    </w:p>
    <w:p w14:paraId="4B6D4AF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lastRenderedPageBreak/>
        <w:t>I feriti in combattimento;</w:t>
      </w:r>
    </w:p>
    <w:p w14:paraId="5D78D59E" w14:textId="027F8111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figli dei mutilati e degli invalidi di guerra ex combattenti; figli dei mutilati e degli invalidi per fatto di guerra;</w:t>
      </w:r>
    </w:p>
    <w:p w14:paraId="0FC687F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o non sposati dei caduti di guerra;</w:t>
      </w:r>
    </w:p>
    <w:p w14:paraId="0E9671DD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e non sposati dei caduti per fatti di guerra;</w:t>
      </w:r>
    </w:p>
    <w:p w14:paraId="300BB3EB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Coloro che abbiano prestato servizio militare come combattenti;</w:t>
      </w:r>
    </w:p>
    <w:p w14:paraId="0434662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invalidi ed i mutilati civili;</w:t>
      </w:r>
    </w:p>
    <w:p w14:paraId="45AE9ADE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militari volontari delle Forze Armate congedati senza demerito al termine della ferma o rafferma.</w:t>
      </w:r>
    </w:p>
    <w:p w14:paraId="6C2150C0" w14:textId="77777777" w:rsidR="00167EC7" w:rsidRPr="00C73646" w:rsidRDefault="00167EC7" w:rsidP="009425E2">
      <w:pPr>
        <w:pStyle w:val="Paragrafoelenco"/>
        <w:spacing w:line="240" w:lineRule="auto"/>
        <w:ind w:left="1440"/>
        <w:jc w:val="both"/>
        <w:rPr>
          <w:rFonts w:cstheme="minorHAnsi"/>
        </w:rPr>
      </w:pPr>
    </w:p>
    <w:p w14:paraId="5523BA01" w14:textId="77777777" w:rsidR="00167EC7" w:rsidRPr="00C73646" w:rsidRDefault="00167EC7" w:rsidP="009425E2">
      <w:pPr>
        <w:pStyle w:val="Paragrafoelenco"/>
        <w:spacing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Il punto c) comma 5, art. 5, DPR 487/94 è stato abrogato dal comma 7, art. 3, Legge 127/1997. Pertanto, a parità di punteggio e di altri titoli di preferenza e precedenza previsti dall’art. 5 - comma 4° - del DPR 487/94, </w:t>
      </w:r>
      <w:r w:rsidRPr="00C73646">
        <w:rPr>
          <w:rFonts w:cstheme="minorHAnsi"/>
          <w:b/>
          <w:bCs/>
        </w:rPr>
        <w:t>precederà in graduatoria il candidato più giovane di età</w:t>
      </w:r>
      <w:r w:rsidRPr="00C73646">
        <w:rPr>
          <w:rFonts w:cstheme="minorHAnsi"/>
        </w:rPr>
        <w:t>, così come previsto dalla Legge 191/98, art. 2 comma 9.</w:t>
      </w:r>
    </w:p>
    <w:p w14:paraId="56A393B3" w14:textId="77777777" w:rsidR="00167EC7" w:rsidRPr="00C73646" w:rsidRDefault="00167EC7" w:rsidP="009425E2">
      <w:pPr>
        <w:pStyle w:val="Paragrafoelenco"/>
        <w:spacing w:line="240" w:lineRule="auto"/>
        <w:ind w:left="1440"/>
        <w:jc w:val="both"/>
        <w:rPr>
          <w:rFonts w:cstheme="minorHAnsi"/>
        </w:rPr>
      </w:pPr>
    </w:p>
    <w:p w14:paraId="5C6623F9" w14:textId="1ADF7209" w:rsidR="00167EC7" w:rsidRPr="00B77730" w:rsidRDefault="00167EC7" w:rsidP="009425E2">
      <w:pPr>
        <w:pStyle w:val="Paragrafoelenco"/>
        <w:numPr>
          <w:ilvl w:val="0"/>
          <w:numId w:val="28"/>
        </w:numPr>
        <w:spacing w:line="240" w:lineRule="auto"/>
        <w:ind w:left="284"/>
        <w:jc w:val="both"/>
        <w:rPr>
          <w:rFonts w:cstheme="minorHAnsi"/>
          <w:b/>
          <w:bCs/>
        </w:rPr>
      </w:pPr>
      <w:r w:rsidRPr="00B77730">
        <w:rPr>
          <w:rFonts w:cstheme="minorHAnsi"/>
          <w:b/>
          <w:bCs/>
        </w:rPr>
        <w:t xml:space="preserve">non rientrare in una delle categorie di cui all’art </w:t>
      </w:r>
      <w:r w:rsidR="009B24AF" w:rsidRPr="00B77730">
        <w:rPr>
          <w:rFonts w:cstheme="minorHAnsi"/>
          <w:b/>
          <w:bCs/>
        </w:rPr>
        <w:t>Art.</w:t>
      </w:r>
      <w:r w:rsidRPr="00B77730">
        <w:rPr>
          <w:rFonts w:cstheme="minorHAnsi"/>
          <w:b/>
          <w:bCs/>
        </w:rPr>
        <w:t xml:space="preserve"> 5 - comma 4 - DPR 487/1994.</w:t>
      </w:r>
    </w:p>
    <w:p w14:paraId="0A94A2B2" w14:textId="77777777" w:rsidR="0020013A" w:rsidRDefault="0020013A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469FAAD" w14:textId="64401C90" w:rsidR="00167EC7" w:rsidRPr="00C73646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>Luogo e data: _____________________</w:t>
      </w:r>
    </w:p>
    <w:p w14:paraId="70C26A87" w14:textId="77777777" w:rsidR="00167EC7" w:rsidRPr="00C73646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D7DB946" w14:textId="6F7A6CC3" w:rsidR="00167EC7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                   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FIRMA </w:t>
      </w:r>
    </w:p>
    <w:p w14:paraId="46AB6C0D" w14:textId="77777777" w:rsidR="009425E2" w:rsidRPr="00C73646" w:rsidRDefault="009425E2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B399291" w14:textId="5B33DB8C" w:rsidR="00167EC7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="009425E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_____________________________________ </w:t>
      </w:r>
    </w:p>
    <w:p w14:paraId="158C049D" w14:textId="77777777" w:rsidR="005C634C" w:rsidRDefault="005C634C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1EC2BE03" w14:textId="77777777" w:rsidR="005C634C" w:rsidRPr="00C73646" w:rsidRDefault="005C634C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0129BDF" w14:textId="1066105D" w:rsidR="00167EC7" w:rsidRPr="00C73646" w:rsidRDefault="00167EC7" w:rsidP="00111A0F">
      <w:pPr>
        <w:spacing w:after="0" w:line="240" w:lineRule="auto"/>
        <w:rPr>
          <w:rFonts w:cstheme="minorHAnsi"/>
        </w:rPr>
      </w:pPr>
      <w:r w:rsidRPr="00111A0F">
        <w:rPr>
          <w:rFonts w:cstheme="minorHAnsi"/>
          <w:b/>
          <w:bCs/>
          <w:u w:val="single"/>
        </w:rPr>
        <w:t>ALLEGATI OBBLIGATOR</w:t>
      </w:r>
      <w:r w:rsidR="00A232EC" w:rsidRPr="00233EA2">
        <w:rPr>
          <w:rFonts w:cstheme="minorHAnsi"/>
          <w:b/>
          <w:bCs/>
          <w:u w:val="single"/>
        </w:rPr>
        <w:t>I</w:t>
      </w:r>
      <w:r w:rsidRPr="00233EA2">
        <w:rPr>
          <w:rFonts w:cstheme="minorHAnsi"/>
          <w:b/>
          <w:bCs/>
          <w:u w:val="single"/>
        </w:rPr>
        <w:t>:</w:t>
      </w:r>
      <w:r w:rsidRPr="00C73646">
        <w:rPr>
          <w:rFonts w:cstheme="minorHAnsi"/>
        </w:rPr>
        <w:t xml:space="preserve"> </w:t>
      </w:r>
      <w:r w:rsidR="00111A0F">
        <w:rPr>
          <w:rFonts w:cstheme="minorHAnsi"/>
        </w:rPr>
        <w:t xml:space="preserve"> </w:t>
      </w:r>
    </w:p>
    <w:p w14:paraId="7D24B36B" w14:textId="77777777" w:rsidR="00836615" w:rsidRDefault="00167EC7" w:rsidP="00167EC7">
      <w:pPr>
        <w:pStyle w:val="Paragrafoelenco"/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copia fotostatica fronte/retro </w:t>
      </w:r>
      <w:r w:rsidRPr="00B77730">
        <w:rPr>
          <w:rFonts w:cstheme="minorHAnsi"/>
          <w:b/>
          <w:bCs/>
          <w:u w:val="single"/>
        </w:rPr>
        <w:t>leggibile</w:t>
      </w:r>
      <w:r w:rsidRPr="00C73646">
        <w:rPr>
          <w:rFonts w:cstheme="minorHAnsi"/>
        </w:rPr>
        <w:t xml:space="preserve">: </w:t>
      </w:r>
    </w:p>
    <w:p w14:paraId="0D781ADE" w14:textId="626FFC08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carta di identità o passaporto in corso di validità;</w:t>
      </w:r>
    </w:p>
    <w:p w14:paraId="53AB77C3" w14:textId="0403FB06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codice fiscale;</w:t>
      </w:r>
    </w:p>
    <w:p w14:paraId="741E47C2" w14:textId="78422EC6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regolare permesso di soggiorno in corso di validità, per i cittadini extracomunitari;</w:t>
      </w:r>
    </w:p>
    <w:p w14:paraId="48B3C819" w14:textId="522CA483" w:rsidR="00167EC7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patente </w:t>
      </w:r>
      <w:r w:rsidR="001E2C41">
        <w:rPr>
          <w:rFonts w:cstheme="minorHAnsi"/>
        </w:rPr>
        <w:t xml:space="preserve">ITALIANA </w:t>
      </w:r>
      <w:r w:rsidRPr="00C73646">
        <w:rPr>
          <w:rFonts w:cstheme="minorHAnsi"/>
        </w:rPr>
        <w:t>in corso di validità.</w:t>
      </w:r>
    </w:p>
    <w:p w14:paraId="23E7DF33" w14:textId="77777777" w:rsidR="00D40BE7" w:rsidRDefault="00D40BE7" w:rsidP="00D40BE7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bookmarkStart w:id="2" w:name="_Hlk179907703"/>
      <w:r w:rsidRPr="00D40BE7">
        <w:rPr>
          <w:rFonts w:cstheme="minorHAnsi"/>
        </w:rPr>
        <w:t xml:space="preserve">Certificazione basata sul Quadro Comune Europeo di Riferimento per le Lingue (QCER) di livello C2 </w:t>
      </w:r>
      <w:r>
        <w:rPr>
          <w:rFonts w:cstheme="minorHAnsi"/>
        </w:rPr>
        <w:t>(</w:t>
      </w:r>
      <w:r w:rsidRPr="00D40BE7">
        <w:rPr>
          <w:rFonts w:cstheme="minorHAnsi"/>
        </w:rPr>
        <w:t>Per i soli cittadini stranieri U.E. o Extra U.E. non diplomati o laureati in Italia</w:t>
      </w:r>
      <w:bookmarkEnd w:id="2"/>
      <w:r>
        <w:rPr>
          <w:rFonts w:cstheme="minorHAnsi"/>
        </w:rPr>
        <w:t xml:space="preserve">) </w:t>
      </w:r>
    </w:p>
    <w:p w14:paraId="3934BB66" w14:textId="19F44ED4" w:rsidR="00D40BE7" w:rsidRPr="00D40BE7" w:rsidRDefault="00D40BE7" w:rsidP="00D40BE7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Curriculum Vitae sottoscritto in originale</w:t>
      </w:r>
    </w:p>
    <w:p w14:paraId="0FADC89F" w14:textId="77777777" w:rsidR="00D40BE7" w:rsidRDefault="00D40BE7" w:rsidP="00D40BE7">
      <w:pPr>
        <w:pStyle w:val="Paragrafoelenco"/>
        <w:spacing w:after="0" w:line="240" w:lineRule="auto"/>
        <w:ind w:left="2160"/>
        <w:jc w:val="both"/>
        <w:rPr>
          <w:rFonts w:cstheme="minorHAnsi"/>
        </w:rPr>
      </w:pPr>
    </w:p>
    <w:p w14:paraId="34105334" w14:textId="6AD3D90C" w:rsidR="00167EC7" w:rsidRDefault="008F37D9" w:rsidP="00167EC7">
      <w:pPr>
        <w:pStyle w:val="Default"/>
        <w:ind w:left="10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839B1"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Si ricorda di procurare </w:t>
      </w:r>
      <w:r w:rsidRPr="000839B1"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n.2 fototessera</w:t>
      </w:r>
      <w:r w:rsidRPr="000839B1"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 obbligatorie per il giorno del concorso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206EC3D9" w14:textId="4BDB8F9E" w:rsidR="003E6A96" w:rsidRDefault="003E6A96" w:rsidP="00C73646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BBF8E4D" w14:textId="77777777" w:rsidR="00836615" w:rsidRDefault="00836615" w:rsidP="00C73646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457"/>
        <w:gridCol w:w="2050"/>
      </w:tblGrid>
      <w:tr w:rsidR="00A232EC" w:rsidRPr="005D1827" w14:paraId="14D8FA8C" w14:textId="77777777" w:rsidTr="00816371">
        <w:trPr>
          <w:cantSplit/>
          <w:trHeight w:val="1125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89AF3D0" w14:textId="690BB27D" w:rsidR="00A232EC" w:rsidRPr="005D1827" w:rsidRDefault="00A232EC" w:rsidP="00816371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2259F2">
              <w:rPr>
                <w:noProof/>
              </w:rPr>
              <w:lastRenderedPageBreak/>
              <w:drawing>
                <wp:inline distT="0" distB="0" distL="0" distR="0" wp14:anchorId="48845AC4" wp14:editId="14EEB886">
                  <wp:extent cx="1250315" cy="676275"/>
                  <wp:effectExtent l="0" t="0" r="6985" b="9525"/>
                  <wp:docPr id="1" name="Immagine 1" descr="LOGO SERVIZI COMUN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SERVIZI COMUN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84" cy="683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7" w:type="dxa"/>
            <w:tcBorders>
              <w:bottom w:val="single" w:sz="4" w:space="0" w:color="auto"/>
            </w:tcBorders>
            <w:vAlign w:val="center"/>
          </w:tcPr>
          <w:p w14:paraId="0B88278A" w14:textId="77777777" w:rsidR="00A232EC" w:rsidRPr="0019392B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19392B">
              <w:rPr>
                <w:rFonts w:ascii="Arial" w:hAnsi="Arial" w:cs="Arial"/>
                <w:b/>
                <w:bCs/>
              </w:rPr>
              <w:t>INFORMATIVA PRIVACY</w:t>
            </w:r>
          </w:p>
          <w:p w14:paraId="01619CB9" w14:textId="77777777" w:rsidR="00A232EC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SELEZIONE PERSONALE </w:t>
            </w:r>
          </w:p>
          <w:p w14:paraId="18C6128B" w14:textId="77777777" w:rsidR="00A232EC" w:rsidRPr="00111BA1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color w:val="2A5CC0"/>
                <w:sz w:val="28"/>
                <w:szCs w:val="20"/>
              </w:rPr>
            </w:pPr>
            <w:r w:rsidRPr="00C10AE6">
              <w:rPr>
                <w:rFonts w:ascii="Arial" w:hAnsi="Arial" w:cs="Arial"/>
                <w:b/>
                <w:bCs/>
              </w:rPr>
              <w:t xml:space="preserve">Domande di assunzione e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10AE6">
              <w:rPr>
                <w:rFonts w:ascii="Arial" w:hAnsi="Arial" w:cs="Arial"/>
                <w:b/>
                <w:bCs/>
              </w:rPr>
              <w:t>urriculum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13B2E3F7" w14:textId="77777777" w:rsidR="005C634C" w:rsidRDefault="005C634C" w:rsidP="005C634C">
            <w:pPr>
              <w:pStyle w:val="TableParagraph"/>
              <w:spacing w:line="252" w:lineRule="exact"/>
              <w:ind w:left="76" w:right="63"/>
              <w:rPr>
                <w:b/>
              </w:rPr>
            </w:pPr>
            <w:r>
              <w:rPr>
                <w:b/>
              </w:rPr>
              <w:t>MDP 08.9a</w:t>
            </w:r>
          </w:p>
          <w:p w14:paraId="0C9A41BF" w14:textId="50E04296" w:rsidR="00A232EC" w:rsidRPr="00111BA1" w:rsidRDefault="005C634C" w:rsidP="005C634C">
            <w:pPr>
              <w:pStyle w:val="Titol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 MT"/>
                <w:sz w:val="18"/>
              </w:rPr>
              <w:t>Rev.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02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del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22/10/2024</w:t>
            </w:r>
          </w:p>
        </w:tc>
      </w:tr>
    </w:tbl>
    <w:p w14:paraId="4BC61162" w14:textId="77777777" w:rsidR="005C634C" w:rsidRDefault="005C634C" w:rsidP="005C634C">
      <w:pPr>
        <w:pStyle w:val="Corpotesto"/>
        <w:spacing w:before="95"/>
        <w:ind w:right="200"/>
        <w:jc w:val="both"/>
      </w:pPr>
      <w:r>
        <w:t>AI fini previsti dal Regolamento UE 2016/679 sopra richiamato relativo alla protezione e al trattamento dei dati personali,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informa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 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 già</w:t>
      </w:r>
      <w:r>
        <w:rPr>
          <w:spacing w:val="1"/>
        </w:rPr>
        <w:t xml:space="preserve"> </w:t>
      </w:r>
      <w:r>
        <w:t>forniti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di trattamento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rispetto</w:t>
      </w:r>
      <w:r>
        <w:rPr>
          <w:spacing w:val="50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citato</w:t>
      </w:r>
      <w:r>
        <w:rPr>
          <w:spacing w:val="-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riservatezza,</w:t>
      </w:r>
      <w:r>
        <w:rPr>
          <w:spacing w:val="-1"/>
        </w:rPr>
        <w:t xml:space="preserve"> </w:t>
      </w:r>
      <w:r>
        <w:t>correttezza,</w:t>
      </w:r>
      <w:r>
        <w:rPr>
          <w:spacing w:val="-3"/>
        </w:rPr>
        <w:t xml:space="preserve"> </w:t>
      </w:r>
      <w:r>
        <w:t>liceità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trasparenza.</w:t>
      </w:r>
    </w:p>
    <w:p w14:paraId="70939518" w14:textId="77777777" w:rsidR="005C634C" w:rsidRDefault="005C634C" w:rsidP="005C634C">
      <w:pPr>
        <w:pStyle w:val="Corpotesto"/>
        <w:ind w:right="203"/>
        <w:jc w:val="both"/>
      </w:pPr>
      <w:r>
        <w:t>Titolare del trattamento dei dati personali (di seguito anche il "Titolare") è Servizi Comunali S.p.a. con sede legale in Via</w:t>
      </w:r>
      <w:r>
        <w:rPr>
          <w:spacing w:val="1"/>
        </w:rPr>
        <w:t xml:space="preserve"> </w:t>
      </w:r>
      <w:r>
        <w:t>Suardo 14/A 24067 Sarnico (Bg), Piva: 02546290160, REA: BG303200 nella persona del Direttore Generale, dottor</w:t>
      </w:r>
      <w:r>
        <w:rPr>
          <w:spacing w:val="1"/>
        </w:rPr>
        <w:t xml:space="preserve"> </w:t>
      </w:r>
      <w:r>
        <w:t>Enrico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Tavonatti,</w:t>
      </w:r>
      <w:r>
        <w:rPr>
          <w:spacing w:val="-1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giusta</w:t>
      </w:r>
      <w:r>
        <w:rPr>
          <w:spacing w:val="-3"/>
        </w:rPr>
        <w:t xml:space="preserve"> </w:t>
      </w:r>
      <w:r>
        <w:t>Procura</w:t>
      </w:r>
      <w:r>
        <w:rPr>
          <w:spacing w:val="-3"/>
        </w:rPr>
        <w:t xml:space="preserve"> </w:t>
      </w:r>
      <w:r>
        <w:t>Speciale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05/12/2013</w:t>
      </w:r>
      <w:r>
        <w:rPr>
          <w:spacing w:val="-1"/>
        </w:rPr>
        <w:t xml:space="preserve"> </w:t>
      </w:r>
      <w:r>
        <w:t>Rep.</w:t>
      </w:r>
      <w:r>
        <w:rPr>
          <w:spacing w:val="-3"/>
        </w:rPr>
        <w:t xml:space="preserve"> </w:t>
      </w:r>
      <w:r>
        <w:t>56638</w:t>
      </w:r>
      <w:r>
        <w:rPr>
          <w:spacing w:val="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Racc.</w:t>
      </w:r>
      <w:r>
        <w:rPr>
          <w:spacing w:val="-1"/>
        </w:rPr>
        <w:t xml:space="preserve"> </w:t>
      </w:r>
      <w:r>
        <w:t>12313.</w:t>
      </w:r>
    </w:p>
    <w:p w14:paraId="6832E0BA" w14:textId="77777777" w:rsidR="005C634C" w:rsidRDefault="005C634C" w:rsidP="00D40BE7">
      <w:pPr>
        <w:pStyle w:val="Corpotesto"/>
        <w:spacing w:line="207" w:lineRule="exact"/>
        <w:ind w:firstLine="720"/>
      </w:pPr>
      <w:r>
        <w:rPr>
          <w:u w:val="single"/>
        </w:rPr>
        <w:t>Finalità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trattamento</w:t>
      </w:r>
      <w:r>
        <w:t>:</w:t>
      </w:r>
    </w:p>
    <w:p w14:paraId="02E42D1F" w14:textId="77777777" w:rsidR="005C634C" w:rsidRDefault="005C634C" w:rsidP="005C634C">
      <w:pPr>
        <w:pStyle w:val="Corpotesto"/>
      </w:pPr>
      <w:r>
        <w:t>I</w:t>
      </w:r>
      <w:r>
        <w:rPr>
          <w:spacing w:val="10"/>
        </w:rPr>
        <w:t xml:space="preserve"> </w:t>
      </w:r>
      <w:r>
        <w:t>dati</w:t>
      </w:r>
      <w:r>
        <w:rPr>
          <w:spacing w:val="10"/>
        </w:rPr>
        <w:t xml:space="preserve"> </w:t>
      </w:r>
      <w:r>
        <w:t>raccolti</w:t>
      </w:r>
      <w:r>
        <w:rPr>
          <w:spacing w:val="10"/>
        </w:rPr>
        <w:t xml:space="preserve"> </w:t>
      </w:r>
      <w:r>
        <w:t>saranno</w:t>
      </w:r>
      <w:r>
        <w:rPr>
          <w:spacing w:val="9"/>
        </w:rPr>
        <w:t xml:space="preserve"> </w:t>
      </w:r>
      <w:r>
        <w:t>trattati</w:t>
      </w:r>
      <w:r>
        <w:rPr>
          <w:spacing w:val="7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valutazione</w:t>
      </w:r>
      <w:r>
        <w:rPr>
          <w:spacing w:val="9"/>
        </w:rPr>
        <w:t xml:space="preserve"> </w:t>
      </w:r>
      <w:r>
        <w:t>dell’ammissibilità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vostra</w:t>
      </w:r>
      <w:r>
        <w:rPr>
          <w:spacing w:val="9"/>
        </w:rPr>
        <w:t xml:space="preserve"> </w:t>
      </w:r>
      <w:r>
        <w:t>candidatura,</w:t>
      </w:r>
      <w:r>
        <w:rPr>
          <w:spacing w:val="7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verificare</w:t>
      </w:r>
      <w:r>
        <w:rPr>
          <w:spacing w:val="7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possesso</w:t>
      </w:r>
      <w:r>
        <w:rPr>
          <w:spacing w:val="9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richiesti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poter</w:t>
      </w:r>
      <w:r>
        <w:rPr>
          <w:spacing w:val="-4"/>
        </w:rPr>
        <w:t xml:space="preserve"> </w:t>
      </w:r>
      <w:r>
        <w:t>accedere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</w:t>
      </w:r>
      <w:r>
        <w:rPr>
          <w:spacing w:val="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l’eventuale</w:t>
      </w:r>
      <w:r>
        <w:rPr>
          <w:spacing w:val="-1"/>
        </w:rPr>
        <w:t xml:space="preserve"> </w:t>
      </w:r>
      <w:r>
        <w:t>definizione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pratiche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assunzione.</w:t>
      </w:r>
    </w:p>
    <w:p w14:paraId="06A3A0CF" w14:textId="77777777" w:rsidR="005C634C" w:rsidRDefault="005C634C" w:rsidP="005C634C">
      <w:pPr>
        <w:pStyle w:val="Corpotesto"/>
        <w:spacing w:before="1"/>
      </w:pPr>
      <w:r>
        <w:t>Il</w:t>
      </w:r>
      <w:r>
        <w:rPr>
          <w:spacing w:val="28"/>
        </w:rPr>
        <w:t xml:space="preserve"> </w:t>
      </w:r>
      <w:r>
        <w:t>Titolare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Trattamento</w:t>
      </w:r>
      <w:r>
        <w:rPr>
          <w:spacing w:val="25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riserva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effettuare</w:t>
      </w:r>
      <w:r>
        <w:rPr>
          <w:spacing w:val="27"/>
        </w:rPr>
        <w:t xml:space="preserve"> </w:t>
      </w:r>
      <w:r>
        <w:t>verifiche</w:t>
      </w:r>
      <w:r>
        <w:rPr>
          <w:spacing w:val="23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merito</w:t>
      </w:r>
      <w:r>
        <w:rPr>
          <w:spacing w:val="25"/>
        </w:rPr>
        <w:t xml:space="preserve"> </w:t>
      </w:r>
      <w:r>
        <w:t>alla</w:t>
      </w:r>
      <w:r>
        <w:rPr>
          <w:spacing w:val="27"/>
        </w:rPr>
        <w:t xml:space="preserve"> </w:t>
      </w:r>
      <w:r>
        <w:t>veridicità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quanto</w:t>
      </w:r>
      <w:r>
        <w:rPr>
          <w:spacing w:val="27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voi</w:t>
      </w:r>
      <w:r>
        <w:rPr>
          <w:spacing w:val="27"/>
        </w:rPr>
        <w:t xml:space="preserve"> </w:t>
      </w:r>
      <w:r>
        <w:t>dichiarato,</w:t>
      </w:r>
      <w:r>
        <w:rPr>
          <w:spacing w:val="28"/>
        </w:rPr>
        <w:t xml:space="preserve"> </w:t>
      </w:r>
      <w:r>
        <w:t>anche</w:t>
      </w:r>
      <w:r>
        <w:rPr>
          <w:spacing w:val="-47"/>
        </w:rPr>
        <w:t xml:space="preserve"> </w:t>
      </w:r>
      <w:r>
        <w:t>richiedendo</w:t>
      </w:r>
      <w:r>
        <w:rPr>
          <w:spacing w:val="-3"/>
        </w:rPr>
        <w:t xml:space="preserve"> </w:t>
      </w:r>
      <w:r>
        <w:t>copia del</w:t>
      </w:r>
      <w:r>
        <w:rPr>
          <w:spacing w:val="-3"/>
        </w:rPr>
        <w:t xml:space="preserve"> </w:t>
      </w:r>
      <w:r>
        <w:t>vostro</w:t>
      </w:r>
      <w:r>
        <w:rPr>
          <w:spacing w:val="-2"/>
        </w:rPr>
        <w:t xml:space="preserve"> </w:t>
      </w:r>
      <w:r>
        <w:t>casellario</w:t>
      </w:r>
      <w:r>
        <w:rPr>
          <w:spacing w:val="-1"/>
        </w:rPr>
        <w:t xml:space="preserve"> </w:t>
      </w:r>
      <w:r>
        <w:t>giudiziario</w:t>
      </w:r>
      <w:r>
        <w:rPr>
          <w:spacing w:val="-2"/>
        </w:rPr>
        <w:t xml:space="preserve"> </w:t>
      </w:r>
      <w:r>
        <w:t>alla Procura</w:t>
      </w:r>
      <w:r>
        <w:rPr>
          <w:spacing w:val="-1"/>
        </w:rPr>
        <w:t xml:space="preserve"> </w:t>
      </w:r>
      <w:r>
        <w:t>della Repubblica.</w:t>
      </w:r>
    </w:p>
    <w:p w14:paraId="596D3EF9" w14:textId="77777777" w:rsidR="005C634C" w:rsidRDefault="005C634C" w:rsidP="00D40BE7">
      <w:pPr>
        <w:pStyle w:val="Corpotesto"/>
        <w:ind w:firstLine="720"/>
        <w:jc w:val="both"/>
      </w:pPr>
      <w:r>
        <w:rPr>
          <w:u w:val="single"/>
        </w:rPr>
        <w:t>Tipologia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rPr>
          <w:spacing w:val="-1"/>
          <w:u w:val="single"/>
        </w:rPr>
        <w:t xml:space="preserve"> </w:t>
      </w:r>
      <w:r>
        <w:rPr>
          <w:u w:val="single"/>
        </w:rPr>
        <w:t>Trattati</w:t>
      </w:r>
      <w:r>
        <w:t>:</w:t>
      </w:r>
    </w:p>
    <w:p w14:paraId="4F15AAC0" w14:textId="77777777" w:rsidR="005C634C" w:rsidRDefault="005C634C" w:rsidP="005C634C">
      <w:pPr>
        <w:pStyle w:val="Corpotesto"/>
        <w:spacing w:before="2"/>
        <w:ind w:right="187"/>
        <w:jc w:val="both"/>
      </w:pPr>
      <w:r>
        <w:t>I dati personali che saranno trattati sono: quelli identificativi del candidato, quali a titolo meramente esemplificativo:</w:t>
      </w:r>
      <w:r>
        <w:rPr>
          <w:spacing w:val="1"/>
        </w:rPr>
        <w:t xml:space="preserve"> </w:t>
      </w:r>
      <w:r>
        <w:t>cognome, nome, luogo di nascita, codice fiscale, numero di telefono, indirizzo e-mail, indirizzo e numero civico di</w:t>
      </w:r>
      <w:r>
        <w:rPr>
          <w:spacing w:val="1"/>
        </w:rPr>
        <w:t xml:space="preserve"> </w:t>
      </w:r>
      <w:r>
        <w:t>residenza,</w:t>
      </w:r>
      <w:r>
        <w:rPr>
          <w:spacing w:val="-1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i dati</w:t>
      </w:r>
      <w:r>
        <w:rPr>
          <w:spacing w:val="1"/>
        </w:rPr>
        <w:t xml:space="preserve"> </w:t>
      </w:r>
      <w:r>
        <w:t>inseriti</w:t>
      </w:r>
      <w:r>
        <w:rPr>
          <w:spacing w:val="-3"/>
        </w:rPr>
        <w:t xml:space="preserve"> </w:t>
      </w:r>
      <w:r>
        <w:t>nel CV,</w:t>
      </w:r>
      <w:r>
        <w:rPr>
          <w:spacing w:val="-1"/>
        </w:rPr>
        <w:t xml:space="preserve"> </w:t>
      </w:r>
      <w:r>
        <w:t>eventuale</w:t>
      </w:r>
      <w:r>
        <w:rPr>
          <w:spacing w:val="-2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categorie</w:t>
      </w:r>
      <w:r>
        <w:rPr>
          <w:spacing w:val="-1"/>
        </w:rPr>
        <w:t xml:space="preserve"> </w:t>
      </w:r>
      <w:r>
        <w:t>protette, etc.</w:t>
      </w:r>
    </w:p>
    <w:p w14:paraId="0D446EDB" w14:textId="77777777" w:rsidR="005C634C" w:rsidRDefault="005C634C" w:rsidP="005C634C">
      <w:pPr>
        <w:pStyle w:val="Corpotesto"/>
        <w:ind w:right="200"/>
        <w:jc w:val="both"/>
      </w:pPr>
      <w:r>
        <w:t>Si informa altresì che la Società effettuerà eventuali riprese video della prova pratica a comprova del giudizio espresso</w:t>
      </w:r>
      <w:r>
        <w:rPr>
          <w:spacing w:val="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commissione di valutazione.</w:t>
      </w:r>
    </w:p>
    <w:p w14:paraId="155D78A4" w14:textId="77777777" w:rsidR="005C634C" w:rsidRDefault="005C634C" w:rsidP="005C634C">
      <w:pPr>
        <w:pStyle w:val="Corpotesto"/>
        <w:ind w:right="206"/>
        <w:jc w:val="both"/>
      </w:pPr>
      <w:r>
        <w:t>Tali riprese non verranno pubblicate né rese note a soggetti terzi, ma saranno archiviate e conservate dalla Società</w:t>
      </w:r>
      <w:r>
        <w:rPr>
          <w:spacing w:val="1"/>
        </w:rPr>
        <w:t xml:space="preserve"> </w:t>
      </w:r>
      <w:r>
        <w:t>(Ufficio</w:t>
      </w:r>
      <w:r>
        <w:rPr>
          <w:spacing w:val="-1"/>
        </w:rPr>
        <w:t xml:space="preserve"> </w:t>
      </w:r>
      <w:r>
        <w:t>Personale)</w:t>
      </w:r>
      <w:r>
        <w:rPr>
          <w:spacing w:val="-2"/>
        </w:rPr>
        <w:t xml:space="preserve"> </w:t>
      </w:r>
      <w:r>
        <w:t>nel rispetto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degli obblighi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 GDPR.</w:t>
      </w:r>
    </w:p>
    <w:p w14:paraId="3DE9DE15" w14:textId="77777777" w:rsidR="005C634C" w:rsidRDefault="005C634C" w:rsidP="005C634C">
      <w:pPr>
        <w:pStyle w:val="Corpotesto"/>
        <w:ind w:right="202"/>
        <w:jc w:val="both"/>
      </w:pPr>
      <w:r>
        <w:t>L’interessato</w:t>
      </w:r>
      <w:r>
        <w:rPr>
          <w:spacing w:val="1"/>
        </w:rPr>
        <w:t xml:space="preserve"> </w:t>
      </w:r>
      <w:r>
        <w:t>sottoscrivendo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modulo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materiale</w:t>
      </w:r>
      <w:r>
        <w:rPr>
          <w:spacing w:val="1"/>
        </w:rPr>
        <w:t xml:space="preserve"> </w:t>
      </w:r>
      <w:r>
        <w:t>prodotto</w:t>
      </w:r>
      <w:r>
        <w:rPr>
          <w:spacing w:val="50"/>
        </w:rPr>
        <w:t xml:space="preserve"> </w:t>
      </w:r>
      <w:r>
        <w:t>negli</w:t>
      </w:r>
      <w:r>
        <w:rPr>
          <w:spacing w:val="50"/>
        </w:rPr>
        <w:t xml:space="preserve"> </w:t>
      </w:r>
      <w:r>
        <w:t>archivi</w:t>
      </w:r>
      <w:r>
        <w:rPr>
          <w:spacing w:val="1"/>
        </w:rPr>
        <w:t xml:space="preserve"> </w:t>
      </w:r>
      <w:r>
        <w:t>informatici</w:t>
      </w:r>
      <w:r>
        <w:rPr>
          <w:spacing w:val="4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Società.</w:t>
      </w:r>
    </w:p>
    <w:p w14:paraId="3400A44A" w14:textId="77777777" w:rsidR="005C634C" w:rsidRDefault="005C634C" w:rsidP="00D40BE7">
      <w:pPr>
        <w:pStyle w:val="Corpotesto"/>
        <w:spacing w:line="207" w:lineRule="exact"/>
        <w:ind w:firstLine="720"/>
        <w:jc w:val="both"/>
      </w:pPr>
      <w:r>
        <w:rPr>
          <w:u w:val="single"/>
        </w:rPr>
        <w:t>Comunicazione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e</w:t>
      </w:r>
      <w:r>
        <w:rPr>
          <w:spacing w:val="-4"/>
          <w:u w:val="single"/>
        </w:rPr>
        <w:t xml:space="preserve"> </w:t>
      </w:r>
      <w:r>
        <w:rPr>
          <w:u w:val="single"/>
        </w:rPr>
        <w:t>diffusione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dei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t>:</w:t>
      </w:r>
    </w:p>
    <w:p w14:paraId="17AB743E" w14:textId="77777777" w:rsidR="005C634C" w:rsidRDefault="005C634C" w:rsidP="005C634C">
      <w:pPr>
        <w:pStyle w:val="Corpotesto"/>
        <w:ind w:right="186"/>
        <w:jc w:val="both"/>
      </w:pPr>
      <w:r>
        <w:t>In relazione al perseguimento delle finalità di cui sopra, i suoi dati personali non saranno comunicati a terzi, se non ai</w:t>
      </w:r>
      <w:r>
        <w:rPr>
          <w:spacing w:val="1"/>
        </w:rPr>
        <w:t xml:space="preserve"> </w:t>
      </w:r>
      <w:r>
        <w:t>dipendenti ed ai collaboratori del Titolare del trattamento ed, in particolare: all’Ufficio Personale e all’Ufficio Contabilità, in</w:t>
      </w:r>
      <w:r>
        <w:rPr>
          <w:spacing w:val="-47"/>
        </w:rPr>
        <w:t xml:space="preserve"> </w:t>
      </w:r>
      <w:r>
        <w:t>caso di assunzione del candidato, a società terze od altri soggetti che svolgono attività in outsourcing per conto del</w:t>
      </w:r>
      <w:r>
        <w:rPr>
          <w:spacing w:val="1"/>
        </w:rPr>
        <w:t xml:space="preserve"> </w:t>
      </w:r>
      <w:r>
        <w:t>Titolare del trattamento (es. somministrazione di lavoro, intermediazione, ricerca e selezione del personale, formazione,</w:t>
      </w:r>
      <w:r>
        <w:rPr>
          <w:spacing w:val="1"/>
        </w:rPr>
        <w:t xml:space="preserve"> </w:t>
      </w:r>
      <w:r>
        <w:rPr>
          <w:spacing w:val="-1"/>
        </w:rPr>
        <w:t xml:space="preserve">università) o, in caso di </w:t>
      </w:r>
      <w:r>
        <w:rPr>
          <w:spacing w:val="-1"/>
        </w:rPr>
        <w:lastRenderedPageBreak/>
        <w:t xml:space="preserve">assunzione, </w:t>
      </w:r>
      <w:r>
        <w:t>che gestiscano il payroll o che eroghino consulenza in materia assuntiva o pre -</w:t>
      </w:r>
      <w:r>
        <w:rPr>
          <w:spacing w:val="1"/>
        </w:rPr>
        <w:t xml:space="preserve"> </w:t>
      </w:r>
      <w:r>
        <w:t>assuntiva,</w:t>
      </w:r>
      <w:r>
        <w:rPr>
          <w:spacing w:val="-3"/>
        </w:rPr>
        <w:t xml:space="preserve"> </w:t>
      </w:r>
      <w:r>
        <w:t>ovvero,</w:t>
      </w:r>
      <w:r>
        <w:rPr>
          <w:spacing w:val="-2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necessario</w:t>
      </w:r>
      <w:r>
        <w:rPr>
          <w:spacing w:val="-3"/>
        </w:rPr>
        <w:t xml:space="preserve"> </w:t>
      </w:r>
      <w:r>
        <w:t>per l’adempimento di</w:t>
      </w:r>
      <w:r>
        <w:rPr>
          <w:spacing w:val="-3"/>
        </w:rPr>
        <w:t xml:space="preserve"> </w:t>
      </w:r>
      <w:r>
        <w:t>obblighi</w:t>
      </w:r>
      <w:r>
        <w:rPr>
          <w:spacing w:val="-2"/>
        </w:rPr>
        <w:t xml:space="preserve"> </w:t>
      </w:r>
      <w:r>
        <w:t>derivanti</w:t>
      </w:r>
      <w:r>
        <w:rPr>
          <w:spacing w:val="-1"/>
        </w:rPr>
        <w:t xml:space="preserve"> </w:t>
      </w:r>
      <w:r>
        <w:t>da norme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legge.</w:t>
      </w:r>
    </w:p>
    <w:p w14:paraId="6B00572E" w14:textId="77777777" w:rsidR="005C634C" w:rsidRDefault="005C634C" w:rsidP="00D40BE7">
      <w:pPr>
        <w:pStyle w:val="Corpotesto"/>
        <w:spacing w:line="207" w:lineRule="exact"/>
        <w:ind w:firstLine="720"/>
        <w:jc w:val="both"/>
      </w:pPr>
      <w:r>
        <w:rPr>
          <w:u w:val="single"/>
        </w:rPr>
        <w:t>Trasferimento</w:t>
      </w:r>
      <w:r>
        <w:rPr>
          <w:spacing w:val="-3"/>
          <w:u w:val="single"/>
        </w:rPr>
        <w:t xml:space="preserve"> </w:t>
      </w:r>
      <w:r>
        <w:rPr>
          <w:u w:val="single"/>
        </w:rPr>
        <w:t>Extra</w:t>
      </w:r>
      <w:r>
        <w:rPr>
          <w:spacing w:val="-2"/>
          <w:u w:val="single"/>
        </w:rPr>
        <w:t xml:space="preserve"> </w:t>
      </w:r>
      <w:r>
        <w:rPr>
          <w:u w:val="single"/>
        </w:rPr>
        <w:t>UE</w:t>
      </w:r>
      <w:r>
        <w:t>:</w:t>
      </w:r>
    </w:p>
    <w:p w14:paraId="071D6E9C" w14:textId="77777777" w:rsidR="005C634C" w:rsidRDefault="005C634C" w:rsidP="005C634C">
      <w:pPr>
        <w:pStyle w:val="Corpotesto"/>
        <w:spacing w:line="207" w:lineRule="exact"/>
      </w:pPr>
      <w:r>
        <w:t>Il</w:t>
      </w:r>
      <w:r>
        <w:rPr>
          <w:spacing w:val="-2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trasferisce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t>dell’Unione</w:t>
      </w:r>
      <w:r>
        <w:rPr>
          <w:spacing w:val="-2"/>
        </w:rPr>
        <w:t xml:space="preserve"> </w:t>
      </w:r>
      <w:r>
        <w:t>Europea.</w:t>
      </w:r>
    </w:p>
    <w:p w14:paraId="337A30DC" w14:textId="163CF298" w:rsidR="005C634C" w:rsidRDefault="005C634C" w:rsidP="00D40BE7">
      <w:pPr>
        <w:pStyle w:val="Corpotesto"/>
        <w:spacing w:line="207" w:lineRule="exact"/>
        <w:ind w:firstLine="720"/>
        <w:jc w:val="both"/>
      </w:pPr>
      <w:r>
        <w:rPr>
          <w:u w:val="single"/>
        </w:rPr>
        <w:t>Periodo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conservazione</w:t>
      </w:r>
      <w:r>
        <w:rPr>
          <w:spacing w:val="-1"/>
          <w:u w:val="single"/>
        </w:rPr>
        <w:t xml:space="preserve"> </w:t>
      </w:r>
      <w:r>
        <w:rPr>
          <w:u w:val="single"/>
        </w:rPr>
        <w:t>dei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t>:</w:t>
      </w:r>
    </w:p>
    <w:p w14:paraId="71B12C54" w14:textId="77777777" w:rsidR="005C634C" w:rsidRDefault="005C634C" w:rsidP="005C634C">
      <w:pPr>
        <w:pStyle w:val="Corpotesto"/>
        <w:ind w:right="191"/>
        <w:jc w:val="both"/>
      </w:pPr>
      <w:r>
        <w:t>La conservazione dei dati è necessaria per tutto il periodo di valutazione delle candidature ricevute relativamente al</w:t>
      </w:r>
      <w:r>
        <w:rPr>
          <w:spacing w:val="1"/>
        </w:rPr>
        <w:t xml:space="preserve"> </w:t>
      </w:r>
      <w:r>
        <w:t>bando di selezione di personale e della gestione della graduatoria. Al termine della selezione e assegnazione della</w:t>
      </w:r>
      <w:r>
        <w:rPr>
          <w:spacing w:val="1"/>
        </w:rPr>
        <w:t xml:space="preserve"> </w:t>
      </w:r>
      <w:r>
        <w:t>posizione, il titolare dei dati si riserva di conservare i dati per un periodo consono alla gestione di eventuali controversie o</w:t>
      </w:r>
      <w:r>
        <w:rPr>
          <w:spacing w:val="-47"/>
        </w:rPr>
        <w:t xml:space="preserve"> </w:t>
      </w:r>
      <w:r>
        <w:t>ricorsi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comunque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un periodo</w:t>
      </w:r>
      <w:r>
        <w:rPr>
          <w:spacing w:val="-2"/>
        </w:rPr>
        <w:t xml:space="preserve"> </w:t>
      </w:r>
      <w:r>
        <w:t>massimo</w:t>
      </w:r>
      <w:r>
        <w:rPr>
          <w:spacing w:val="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mesi</w:t>
      </w:r>
      <w:r>
        <w:rPr>
          <w:spacing w:val="-2"/>
        </w:rPr>
        <w:t xml:space="preserve"> </w:t>
      </w:r>
      <w:r>
        <w:t>dall’acquisizione.</w:t>
      </w:r>
    </w:p>
    <w:p w14:paraId="34FE8C80" w14:textId="77777777" w:rsidR="005C634C" w:rsidRDefault="005C634C" w:rsidP="005C634C">
      <w:pPr>
        <w:pStyle w:val="Corpotesto"/>
        <w:ind w:right="203"/>
        <w:jc w:val="both"/>
      </w:pPr>
      <w:r>
        <w:t>In caso di assunzione, i dati saranno conservati per il periodo in cui rimarrà valido il rapporto contrattuale e il periodo</w:t>
      </w:r>
      <w:r>
        <w:rPr>
          <w:spacing w:val="1"/>
        </w:rPr>
        <w:t xml:space="preserve"> </w:t>
      </w:r>
      <w:r>
        <w:t>successivo</w:t>
      </w:r>
      <w:r>
        <w:rPr>
          <w:spacing w:val="-3"/>
        </w:rPr>
        <w:t xml:space="preserve"> </w:t>
      </w:r>
      <w:r>
        <w:t>imposto dalle</w:t>
      </w:r>
      <w:r>
        <w:rPr>
          <w:spacing w:val="-2"/>
        </w:rPr>
        <w:t xml:space="preserve"> </w:t>
      </w:r>
      <w:r>
        <w:t>norme</w:t>
      </w:r>
      <w:r>
        <w:rPr>
          <w:spacing w:val="-1"/>
        </w:rPr>
        <w:t xml:space="preserve"> </w:t>
      </w:r>
      <w:r>
        <w:t>comunitarie e</w:t>
      </w:r>
      <w:r>
        <w:rPr>
          <w:spacing w:val="-2"/>
        </w:rPr>
        <w:t xml:space="preserve"> </w:t>
      </w:r>
      <w:r>
        <w:t>dello Stato</w:t>
      </w:r>
      <w:r>
        <w:rPr>
          <w:spacing w:val="-1"/>
        </w:rPr>
        <w:t xml:space="preserve"> </w:t>
      </w:r>
      <w:r>
        <w:t>italiano.</w:t>
      </w:r>
    </w:p>
    <w:p w14:paraId="2460D940" w14:textId="77777777" w:rsidR="005C634C" w:rsidRDefault="005C634C" w:rsidP="005C634C">
      <w:pPr>
        <w:pStyle w:val="Corpotesto"/>
        <w:spacing w:before="1"/>
        <w:ind w:right="201"/>
        <w:jc w:val="both"/>
      </w:pPr>
      <w:r>
        <w:t>Nel caso di candidature spontanee al di fuori di bandi di concorso pubblicati dal Titolare, quest’ultimo si riserva la</w:t>
      </w:r>
      <w:r>
        <w:rPr>
          <w:spacing w:val="1"/>
        </w:rPr>
        <w:t xml:space="preserve"> </w:t>
      </w:r>
      <w:r>
        <w:t>possibilità di conservare i Curriculum Vitae per un periodo non superiore a 24 mesi dall’acquisizione, al fine di valutare il</w:t>
      </w:r>
      <w:r>
        <w:rPr>
          <w:spacing w:val="1"/>
        </w:rPr>
        <w:t xml:space="preserve"> </w:t>
      </w:r>
      <w:r>
        <w:t>profilo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collaborazioni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segnalazioni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aperture</w:t>
      </w:r>
      <w:r>
        <w:rPr>
          <w:spacing w:val="-2"/>
        </w:rPr>
        <w:t xml:space="preserve"> </w:t>
      </w:r>
      <w:r>
        <w:t>bandi</w:t>
      </w:r>
      <w:r>
        <w:rPr>
          <w:spacing w:val="-2"/>
        </w:rPr>
        <w:t xml:space="preserve"> </w:t>
      </w:r>
      <w:r>
        <w:t>attinenti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profilo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candidato.</w:t>
      </w:r>
    </w:p>
    <w:p w14:paraId="327B426B" w14:textId="77777777" w:rsidR="005C634C" w:rsidRDefault="005C634C" w:rsidP="005C634C">
      <w:pPr>
        <w:pStyle w:val="Corpotesto"/>
        <w:ind w:right="189"/>
        <w:jc w:val="both"/>
      </w:pPr>
      <w:r>
        <w:t>Il Titolare del Trattamento dei Dati con cadenza periodica dispone l’eliminazione dei Curriculum Vitae in ordine ai quali è</w:t>
      </w:r>
      <w:r>
        <w:rPr>
          <w:spacing w:val="1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t>decorso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massimo di</w:t>
      </w:r>
      <w:r>
        <w:rPr>
          <w:spacing w:val="-2"/>
        </w:rPr>
        <w:t xml:space="preserve"> </w:t>
      </w:r>
      <w:r>
        <w:t>conservazione.</w:t>
      </w:r>
    </w:p>
    <w:p w14:paraId="1E0C4B4B" w14:textId="41B2C3E8" w:rsidR="005C634C" w:rsidRDefault="005C634C" w:rsidP="00D40BE7">
      <w:pPr>
        <w:pStyle w:val="Corpotesto"/>
        <w:spacing w:line="207" w:lineRule="exact"/>
        <w:ind w:firstLine="720"/>
        <w:jc w:val="both"/>
      </w:pPr>
      <w:r>
        <w:rPr>
          <w:u w:val="single"/>
        </w:rPr>
        <w:t>Natura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Conferimento:</w:t>
      </w:r>
    </w:p>
    <w:p w14:paraId="58B1381D" w14:textId="77777777" w:rsidR="005C634C" w:rsidRDefault="005C634C" w:rsidP="005C634C">
      <w:pPr>
        <w:pStyle w:val="Corpotesto"/>
        <w:ind w:right="189"/>
        <w:jc w:val="both"/>
      </w:pPr>
      <w:r>
        <w:t>Il conferimento dei dati personali è necessario per la ricerca e selezione delle candidature, per l’accesso alla selezione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l'eventuale instaurazione del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 e/o</w:t>
      </w:r>
      <w:r>
        <w:rPr>
          <w:spacing w:val="1"/>
        </w:rPr>
        <w:t xml:space="preserve"> </w:t>
      </w:r>
      <w:r>
        <w:t>di collaborazione con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Comunali s.p.a..</w:t>
      </w:r>
      <w:r>
        <w:rPr>
          <w:spacing w:val="1"/>
        </w:rPr>
        <w:t xml:space="preserve"> </w:t>
      </w:r>
      <w:r>
        <w:t>L'eventuale parziale o totale mancato conferimento dei dati comporterà la parziale o totale impossibilità di raggiungere la</w:t>
      </w:r>
      <w:r>
        <w:rPr>
          <w:spacing w:val="1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sopra.</w:t>
      </w:r>
    </w:p>
    <w:p w14:paraId="21C28F66" w14:textId="77777777" w:rsidR="005C634C" w:rsidRDefault="005C634C" w:rsidP="005C634C">
      <w:pPr>
        <w:pStyle w:val="Corpotesto"/>
        <w:ind w:right="192"/>
        <w:jc w:val="both"/>
      </w:pPr>
      <w:r>
        <w:t>Il conferimento di tutti i dati richiesti è obbligatorio per l’instaurazione del rapporto di lavoro subordinato o altra forma</w:t>
      </w:r>
      <w:r>
        <w:rPr>
          <w:spacing w:val="1"/>
        </w:rPr>
        <w:t xml:space="preserve"> </w:t>
      </w:r>
      <w:r>
        <w:t>contrattuale</w:t>
      </w:r>
      <w:r>
        <w:rPr>
          <w:spacing w:val="-3"/>
        </w:rPr>
        <w:t xml:space="preserve"> </w:t>
      </w:r>
      <w:r>
        <w:t>concordata.</w:t>
      </w:r>
    </w:p>
    <w:p w14:paraId="71C9C8EC" w14:textId="1B93BBDF" w:rsidR="005C634C" w:rsidRDefault="005C634C" w:rsidP="00D40BE7">
      <w:pPr>
        <w:pStyle w:val="Corpotesto"/>
        <w:spacing w:line="207" w:lineRule="exact"/>
        <w:ind w:firstLine="720"/>
        <w:jc w:val="both"/>
      </w:pPr>
      <w:r>
        <w:rPr>
          <w:u w:val="single"/>
        </w:rPr>
        <w:t>Processo</w:t>
      </w:r>
      <w:r>
        <w:rPr>
          <w:spacing w:val="-4"/>
          <w:u w:val="single"/>
        </w:rPr>
        <w:t xml:space="preserve"> </w:t>
      </w:r>
      <w:r>
        <w:rPr>
          <w:u w:val="single"/>
        </w:rPr>
        <w:t>decisionale</w:t>
      </w:r>
      <w:r>
        <w:rPr>
          <w:spacing w:val="-4"/>
          <w:u w:val="single"/>
        </w:rPr>
        <w:t xml:space="preserve"> </w:t>
      </w:r>
      <w:r>
        <w:rPr>
          <w:u w:val="single"/>
        </w:rPr>
        <w:t>automatizzato</w:t>
      </w:r>
      <w:r>
        <w:t>:</w:t>
      </w:r>
    </w:p>
    <w:p w14:paraId="652DED0F" w14:textId="77777777" w:rsidR="005C634C" w:rsidRDefault="005C634C" w:rsidP="000839B1">
      <w:pPr>
        <w:pStyle w:val="Corpotesto"/>
        <w:ind w:right="112"/>
        <w:jc w:val="both"/>
      </w:pPr>
      <w:r>
        <w:t>Il titolare del trattamento informa l’interessato che non è presente nessun processo decisionale automatizzato, compresa</w:t>
      </w:r>
      <w:r>
        <w:rPr>
          <w:spacing w:val="-4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profilazione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all'articolo</w:t>
      </w:r>
      <w:r>
        <w:rPr>
          <w:spacing w:val="-2"/>
        </w:rPr>
        <w:t xml:space="preserve"> </w:t>
      </w:r>
      <w:r>
        <w:t>22 del Reg</w:t>
      </w:r>
      <w:r>
        <w:rPr>
          <w:spacing w:val="-3"/>
        </w:rPr>
        <w:t xml:space="preserve"> </w:t>
      </w:r>
      <w:r>
        <w:t>UE 2016/679;</w:t>
      </w:r>
    </w:p>
    <w:p w14:paraId="5C1AF27B" w14:textId="1446D036" w:rsidR="005C634C" w:rsidRDefault="005C634C" w:rsidP="00D40BE7">
      <w:pPr>
        <w:pStyle w:val="Corpotesto"/>
        <w:spacing w:line="207" w:lineRule="exact"/>
        <w:ind w:firstLine="720"/>
      </w:pPr>
      <w:r>
        <w:rPr>
          <w:u w:val="single"/>
        </w:rPr>
        <w:t>Diritti</w:t>
      </w:r>
      <w:r>
        <w:rPr>
          <w:spacing w:val="-6"/>
          <w:u w:val="single"/>
        </w:rPr>
        <w:t xml:space="preserve"> </w:t>
      </w:r>
      <w:r>
        <w:rPr>
          <w:u w:val="single"/>
        </w:rPr>
        <w:t>dell’interessato:</w:t>
      </w:r>
    </w:p>
    <w:p w14:paraId="10D53FDD" w14:textId="77777777" w:rsidR="005C634C" w:rsidRDefault="005C634C" w:rsidP="005C634C">
      <w:pPr>
        <w:pStyle w:val="Corpotesto"/>
        <w:ind w:right="197"/>
        <w:jc w:val="both"/>
      </w:pPr>
      <w:r>
        <w:t>Le ricordiamo che, in base al Capo III (artt. Da 15 a 22) del Regolamento UE 2016/679, Lei ha diritto in qualunque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ottenere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conferma</w:t>
      </w:r>
      <w:r>
        <w:rPr>
          <w:spacing w:val="50"/>
        </w:rPr>
        <w:t xml:space="preserve"> </w:t>
      </w:r>
      <w:r>
        <w:t>dell'esistenza</w:t>
      </w:r>
      <w:r>
        <w:rPr>
          <w:spacing w:val="50"/>
        </w:rPr>
        <w:t xml:space="preserve"> </w:t>
      </w:r>
      <w:r>
        <w:t>o</w:t>
      </w:r>
      <w:r>
        <w:rPr>
          <w:spacing w:val="50"/>
        </w:rPr>
        <w:t xml:space="preserve"> </w:t>
      </w:r>
      <w:r>
        <w:t>meno</w:t>
      </w:r>
      <w:r>
        <w:rPr>
          <w:spacing w:val="50"/>
        </w:rPr>
        <w:t xml:space="preserve"> </w:t>
      </w:r>
      <w:r>
        <w:t>dei</w:t>
      </w:r>
      <w:r>
        <w:rPr>
          <w:spacing w:val="50"/>
        </w:rPr>
        <w:t xml:space="preserve"> </w:t>
      </w:r>
      <w:r>
        <w:t>medesimi</w:t>
      </w:r>
      <w:r>
        <w:rPr>
          <w:spacing w:val="50"/>
        </w:rPr>
        <w:t xml:space="preserve"> </w:t>
      </w:r>
      <w:r>
        <w:t>dati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t>conoscerne</w:t>
      </w:r>
      <w:r>
        <w:rPr>
          <w:spacing w:val="50"/>
        </w:rPr>
        <w:t xml:space="preserve"> </w:t>
      </w:r>
      <w:r>
        <w:t>il</w:t>
      </w:r>
      <w:r>
        <w:rPr>
          <w:spacing w:val="50"/>
        </w:rPr>
        <w:t xml:space="preserve"> </w:t>
      </w:r>
      <w:r>
        <w:t>contenuto</w:t>
      </w:r>
      <w:r>
        <w:rPr>
          <w:spacing w:val="50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l'origine, verificarne l'esattezza o chiederne l'integrazione o l'aggiornamento, oppure la rettificazione, la limitazione, la</w:t>
      </w:r>
      <w:r>
        <w:rPr>
          <w:spacing w:val="1"/>
        </w:rPr>
        <w:t xml:space="preserve"> </w:t>
      </w:r>
      <w:r>
        <w:t>portabilità,</w:t>
      </w:r>
      <w:r>
        <w:rPr>
          <w:spacing w:val="-1"/>
        </w:rPr>
        <w:t xml:space="preserve"> </w:t>
      </w:r>
      <w:r>
        <w:t>l’opposizione.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particolare,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15,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interessato, ha</w:t>
      </w:r>
      <w:r>
        <w:rPr>
          <w:spacing w:val="-3"/>
        </w:rPr>
        <w:t xml:space="preserve"> </w:t>
      </w:r>
      <w:r>
        <w:t>diritto:</w:t>
      </w:r>
    </w:p>
    <w:p w14:paraId="5DFA9200" w14:textId="77777777" w:rsidR="005E055C" w:rsidRDefault="005C634C" w:rsidP="005E055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 w:rsidRPr="005E055C">
        <w:rPr>
          <w:sz w:val="18"/>
        </w:rPr>
        <w:t>di avere conferma dell’esistenza o meno di un trattamento di dati personali che la riguardano e, in tal caso, di</w:t>
      </w:r>
      <w:r w:rsidRPr="005E055C">
        <w:rPr>
          <w:spacing w:val="1"/>
          <w:sz w:val="18"/>
        </w:rPr>
        <w:t xml:space="preserve"> </w:t>
      </w:r>
      <w:r w:rsidRPr="005E055C">
        <w:rPr>
          <w:sz w:val="18"/>
        </w:rPr>
        <w:t>ottenere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l’accesso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ai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medesimi dati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ed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a tutte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le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informazioni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relative</w:t>
      </w:r>
      <w:r w:rsidRPr="005E055C">
        <w:rPr>
          <w:spacing w:val="-2"/>
          <w:sz w:val="18"/>
        </w:rPr>
        <w:t xml:space="preserve"> </w:t>
      </w:r>
      <w:r w:rsidRPr="005E055C">
        <w:rPr>
          <w:sz w:val="18"/>
        </w:rPr>
        <w:t>al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trattamento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stesso;</w:t>
      </w:r>
    </w:p>
    <w:p w14:paraId="654C37ED" w14:textId="3109BF3F" w:rsidR="005C634C" w:rsidRPr="005E055C" w:rsidRDefault="005C634C" w:rsidP="005E055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 w:rsidRPr="005E055C">
        <w:rPr>
          <w:sz w:val="18"/>
        </w:rPr>
        <w:t>di ottenere la rettifica dei dati personali inesatti senza ingiustificato ritardo e di integrare quelli incompleti, anche</w:t>
      </w:r>
      <w:r w:rsidRPr="005E055C">
        <w:rPr>
          <w:spacing w:val="1"/>
          <w:sz w:val="18"/>
        </w:rPr>
        <w:t xml:space="preserve"> </w:t>
      </w:r>
      <w:r w:rsidRPr="005E055C">
        <w:rPr>
          <w:sz w:val="18"/>
        </w:rPr>
        <w:t>fornendo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una dichiarazione</w:t>
      </w:r>
      <w:r w:rsidRPr="005E055C">
        <w:rPr>
          <w:spacing w:val="-2"/>
          <w:sz w:val="18"/>
        </w:rPr>
        <w:t xml:space="preserve"> </w:t>
      </w:r>
      <w:r w:rsidRPr="005E055C">
        <w:rPr>
          <w:sz w:val="18"/>
        </w:rPr>
        <w:t>integrativa;</w:t>
      </w:r>
    </w:p>
    <w:p w14:paraId="380A6839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1" w:hanging="360"/>
        <w:contextualSpacing w:val="0"/>
        <w:jc w:val="both"/>
        <w:rPr>
          <w:sz w:val="18"/>
        </w:rPr>
      </w:pPr>
      <w:r>
        <w:rPr>
          <w:sz w:val="18"/>
        </w:rPr>
        <w:t>di ottenere la cancellazione dei dati personali se: i dati non sono più necessari rispetto alle finalità per le quali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sono </w:t>
      </w:r>
      <w:r>
        <w:rPr>
          <w:sz w:val="18"/>
        </w:rPr>
        <w:lastRenderedPageBreak/>
        <w:t>stati raccolti o trattati; sono stati trattati illecitamente; devono essere cancellati per adempiere un obbligo</w:t>
      </w:r>
      <w:r>
        <w:rPr>
          <w:spacing w:val="1"/>
          <w:sz w:val="18"/>
        </w:rPr>
        <w:t xml:space="preserve"> </w:t>
      </w:r>
      <w:r>
        <w:rPr>
          <w:sz w:val="18"/>
        </w:rPr>
        <w:t>legale;</w:t>
      </w:r>
      <w:r>
        <w:rPr>
          <w:spacing w:val="-1"/>
          <w:sz w:val="18"/>
        </w:rPr>
        <w:t xml:space="preserve"> </w:t>
      </w:r>
      <w:r>
        <w:rPr>
          <w:sz w:val="18"/>
        </w:rPr>
        <w:t>ha revocato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consenso</w:t>
      </w:r>
      <w:r>
        <w:rPr>
          <w:spacing w:val="-1"/>
          <w:sz w:val="18"/>
        </w:rPr>
        <w:t xml:space="preserve"> </w:t>
      </w:r>
      <w:r>
        <w:rPr>
          <w:sz w:val="18"/>
        </w:rPr>
        <w:t>o si oppone al</w:t>
      </w:r>
      <w:r>
        <w:rPr>
          <w:spacing w:val="-2"/>
          <w:sz w:val="18"/>
        </w:rPr>
        <w:t xml:space="preserve"> </w:t>
      </w:r>
      <w:r>
        <w:rPr>
          <w:sz w:val="18"/>
        </w:rPr>
        <w:t>trattamento;</w:t>
      </w:r>
    </w:p>
    <w:p w14:paraId="024D267B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0" w:hanging="360"/>
        <w:contextualSpacing w:val="0"/>
        <w:jc w:val="both"/>
        <w:rPr>
          <w:sz w:val="18"/>
        </w:rPr>
      </w:pPr>
      <w:r>
        <w:rPr>
          <w:sz w:val="18"/>
        </w:rPr>
        <w:t>di ottenere la limitazione del trattamento quando ricorre una delle seguenti ipotesi: se contesta l’esattezza dei</w:t>
      </w:r>
      <w:r>
        <w:rPr>
          <w:spacing w:val="1"/>
          <w:sz w:val="18"/>
        </w:rPr>
        <w:t xml:space="preserve"> </w:t>
      </w:r>
      <w:r>
        <w:rPr>
          <w:sz w:val="18"/>
        </w:rPr>
        <w:t>dati personali, per il periodo necessario al titolare del trattamento per verificare detta esattezza; se il trattamento</w:t>
      </w:r>
      <w:r>
        <w:rPr>
          <w:spacing w:val="-47"/>
          <w:sz w:val="18"/>
        </w:rPr>
        <w:t xml:space="preserve"> </w:t>
      </w:r>
      <w:r>
        <w:rPr>
          <w:sz w:val="18"/>
        </w:rPr>
        <w:t>è illecito e si oppone alla cancellazione dei dati personali e chiede invece che ne sia limitato l'utilizzo; benché il</w:t>
      </w:r>
      <w:r>
        <w:rPr>
          <w:spacing w:val="1"/>
          <w:sz w:val="18"/>
        </w:rPr>
        <w:t xml:space="preserve"> </w:t>
      </w:r>
      <w:r>
        <w:rPr>
          <w:sz w:val="18"/>
        </w:rPr>
        <w:t>titolare del trattamento non ne abbia più bisogno ai fini del trattamento, i dati personali Le siano necessari per</w:t>
      </w:r>
      <w:r>
        <w:rPr>
          <w:spacing w:val="1"/>
          <w:sz w:val="18"/>
        </w:rPr>
        <w:t xml:space="preserve"> </w:t>
      </w:r>
      <w:r>
        <w:rPr>
          <w:sz w:val="18"/>
        </w:rPr>
        <w:t>l'accertamento o l'esercizio di un diritto in sede giudiziaria; se Lei si è opposto al trattamento, in attesa della</w:t>
      </w:r>
      <w:r>
        <w:rPr>
          <w:spacing w:val="1"/>
          <w:sz w:val="18"/>
        </w:rPr>
        <w:t xml:space="preserve"> </w:t>
      </w:r>
      <w:r>
        <w:rPr>
          <w:sz w:val="18"/>
        </w:rPr>
        <w:t>verifica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merito</w:t>
      </w:r>
      <w:r>
        <w:rPr>
          <w:spacing w:val="-1"/>
          <w:sz w:val="18"/>
        </w:rPr>
        <w:t xml:space="preserve"> </w:t>
      </w:r>
      <w:r>
        <w:rPr>
          <w:sz w:val="18"/>
        </w:rPr>
        <w:t>all'eventuale</w:t>
      </w:r>
      <w:r>
        <w:rPr>
          <w:spacing w:val="-5"/>
          <w:sz w:val="18"/>
        </w:rPr>
        <w:t xml:space="preserve"> </w:t>
      </w:r>
      <w:r>
        <w:rPr>
          <w:sz w:val="18"/>
        </w:rPr>
        <w:t>prevalenza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3"/>
          <w:sz w:val="18"/>
        </w:rPr>
        <w:t xml:space="preserve"> </w:t>
      </w:r>
      <w:r>
        <w:rPr>
          <w:sz w:val="18"/>
        </w:rPr>
        <w:t>motivi</w:t>
      </w:r>
      <w:r>
        <w:rPr>
          <w:spacing w:val="-3"/>
          <w:sz w:val="18"/>
        </w:rPr>
        <w:t xml:space="preserve"> </w:t>
      </w:r>
      <w:r>
        <w:rPr>
          <w:sz w:val="18"/>
        </w:rPr>
        <w:t>legittimi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Titolare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"/>
          <w:sz w:val="18"/>
        </w:rPr>
        <w:t xml:space="preserve"> </w:t>
      </w:r>
      <w:r>
        <w:rPr>
          <w:sz w:val="18"/>
        </w:rPr>
        <w:t>rispetto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suoi;</w:t>
      </w:r>
    </w:p>
    <w:p w14:paraId="64C9F301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>
        <w:rPr>
          <w:sz w:val="18"/>
        </w:rPr>
        <w:t>di ricevere in un formato strutturato, di uso comune e leggibile da dispositivo automatico, i dati personali che la</w:t>
      </w:r>
      <w:r>
        <w:rPr>
          <w:spacing w:val="1"/>
          <w:sz w:val="18"/>
        </w:rPr>
        <w:t xml:space="preserve"> </w:t>
      </w:r>
      <w:r>
        <w:rPr>
          <w:sz w:val="18"/>
        </w:rPr>
        <w:t>riguardano e di trasmettere tali dati ad un altro Titolare del trattamento senza impedimenti da parte del titolare</w:t>
      </w:r>
      <w:r>
        <w:rPr>
          <w:spacing w:val="1"/>
          <w:sz w:val="18"/>
        </w:rPr>
        <w:t xml:space="preserve"> </w:t>
      </w:r>
      <w:r>
        <w:rPr>
          <w:sz w:val="18"/>
        </w:rPr>
        <w:t>del trattamento cui li ha forniti, qualora il trattamento si basi sul consenso o su un contratto e sia effettuato con</w:t>
      </w:r>
      <w:r>
        <w:rPr>
          <w:spacing w:val="1"/>
          <w:sz w:val="18"/>
        </w:rPr>
        <w:t xml:space="preserve"> </w:t>
      </w:r>
      <w:r>
        <w:rPr>
          <w:sz w:val="18"/>
        </w:rPr>
        <w:t>mezzi</w:t>
      </w:r>
      <w:r>
        <w:rPr>
          <w:spacing w:val="-3"/>
          <w:sz w:val="18"/>
        </w:rPr>
        <w:t xml:space="preserve"> </w:t>
      </w:r>
      <w:r>
        <w:rPr>
          <w:sz w:val="18"/>
        </w:rPr>
        <w:t>automatizzati;</w:t>
      </w:r>
    </w:p>
    <w:p w14:paraId="327C61A8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19" w:lineRule="exact"/>
        <w:ind w:left="901" w:hanging="34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opporsi,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tutto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parte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trattamento;</w:t>
      </w:r>
    </w:p>
    <w:p w14:paraId="68BB30E9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0" w:hanging="360"/>
        <w:contextualSpacing w:val="0"/>
        <w:jc w:val="both"/>
        <w:rPr>
          <w:sz w:val="18"/>
        </w:rPr>
      </w:pPr>
      <w:r>
        <w:rPr>
          <w:sz w:val="18"/>
        </w:rPr>
        <w:t>di revocare, in qualsiasi momento, il consenso prestato. La revoca del consenso non pregiudica la liceità del</w:t>
      </w:r>
      <w:r>
        <w:rPr>
          <w:spacing w:val="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"/>
          <w:sz w:val="18"/>
        </w:rPr>
        <w:t xml:space="preserve"> </w:t>
      </w:r>
      <w:r>
        <w:rPr>
          <w:sz w:val="18"/>
        </w:rPr>
        <w:t>basata sul</w:t>
      </w:r>
      <w:r>
        <w:rPr>
          <w:spacing w:val="-2"/>
          <w:sz w:val="18"/>
        </w:rPr>
        <w:t xml:space="preserve"> </w:t>
      </w:r>
      <w:r>
        <w:rPr>
          <w:sz w:val="18"/>
        </w:rPr>
        <w:t>consenso prima</w:t>
      </w:r>
      <w:r>
        <w:rPr>
          <w:spacing w:val="-2"/>
          <w:sz w:val="18"/>
        </w:rPr>
        <w:t xml:space="preserve"> </w:t>
      </w:r>
      <w:r>
        <w:rPr>
          <w:sz w:val="18"/>
        </w:rPr>
        <w:t>della revoca;</w:t>
      </w:r>
    </w:p>
    <w:p w14:paraId="70505466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20" w:lineRule="exact"/>
        <w:ind w:left="901" w:hanging="34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proporre</w:t>
      </w:r>
      <w:r>
        <w:rPr>
          <w:spacing w:val="-2"/>
          <w:sz w:val="18"/>
        </w:rPr>
        <w:t xml:space="preserve"> </w:t>
      </w:r>
      <w:r>
        <w:rPr>
          <w:sz w:val="18"/>
        </w:rPr>
        <w:t>reclamo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4"/>
          <w:sz w:val="18"/>
        </w:rPr>
        <w:t xml:space="preserve"> </w:t>
      </w:r>
      <w:r>
        <w:rPr>
          <w:sz w:val="18"/>
        </w:rPr>
        <w:t>Garante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protezione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personali.</w:t>
      </w:r>
    </w:p>
    <w:p w14:paraId="513D83A8" w14:textId="1BE42B67" w:rsidR="005C634C" w:rsidRDefault="005C634C" w:rsidP="00D40BE7">
      <w:pPr>
        <w:pStyle w:val="Corpotesto"/>
        <w:spacing w:after="0"/>
        <w:ind w:firstLine="552"/>
      </w:pPr>
      <w:r>
        <w:rPr>
          <w:u w:val="single"/>
        </w:rPr>
        <w:t>Modalità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esercizio</w:t>
      </w:r>
      <w:r>
        <w:rPr>
          <w:spacing w:val="-4"/>
          <w:u w:val="single"/>
        </w:rPr>
        <w:t xml:space="preserve"> </w:t>
      </w:r>
      <w:r>
        <w:rPr>
          <w:u w:val="single"/>
        </w:rPr>
        <w:t>dei</w:t>
      </w:r>
      <w:r>
        <w:rPr>
          <w:spacing w:val="-1"/>
          <w:u w:val="single"/>
        </w:rPr>
        <w:t xml:space="preserve"> </w:t>
      </w:r>
      <w:r>
        <w:rPr>
          <w:u w:val="single"/>
        </w:rPr>
        <w:t>diritti</w:t>
      </w:r>
      <w:r>
        <w:t>:</w:t>
      </w:r>
    </w:p>
    <w:p w14:paraId="3FF09867" w14:textId="6A5680CB" w:rsidR="005C634C" w:rsidRDefault="005C634C" w:rsidP="000839B1">
      <w:pPr>
        <w:pStyle w:val="Corpotesto"/>
        <w:tabs>
          <w:tab w:val="left" w:pos="7742"/>
        </w:tabs>
        <w:spacing w:before="2" w:after="0"/>
        <w:ind w:right="191"/>
        <w:jc w:val="both"/>
      </w:pPr>
      <w:r>
        <w:t xml:space="preserve">Le  </w:t>
      </w:r>
      <w:r>
        <w:rPr>
          <w:spacing w:val="46"/>
        </w:rPr>
        <w:t xml:space="preserve"> </w:t>
      </w:r>
      <w:r>
        <w:t xml:space="preserve">richieste  </w:t>
      </w:r>
      <w:r>
        <w:rPr>
          <w:spacing w:val="46"/>
        </w:rPr>
        <w:t xml:space="preserve"> </w:t>
      </w:r>
      <w:r>
        <w:t xml:space="preserve">relative  </w:t>
      </w:r>
      <w:r>
        <w:rPr>
          <w:spacing w:val="45"/>
        </w:rPr>
        <w:t xml:space="preserve"> </w:t>
      </w:r>
      <w:r>
        <w:t xml:space="preserve">a  </w:t>
      </w:r>
      <w:r>
        <w:rPr>
          <w:spacing w:val="46"/>
        </w:rPr>
        <w:t xml:space="preserve"> </w:t>
      </w:r>
      <w:r>
        <w:t xml:space="preserve">quanto  </w:t>
      </w:r>
      <w:r>
        <w:rPr>
          <w:spacing w:val="45"/>
        </w:rPr>
        <w:t xml:space="preserve"> </w:t>
      </w:r>
      <w:r>
        <w:t xml:space="preserve">esplicitato  </w:t>
      </w:r>
      <w:r>
        <w:rPr>
          <w:spacing w:val="44"/>
        </w:rPr>
        <w:t xml:space="preserve"> </w:t>
      </w:r>
      <w:r>
        <w:t xml:space="preserve">al  </w:t>
      </w:r>
      <w:r>
        <w:rPr>
          <w:spacing w:val="45"/>
        </w:rPr>
        <w:t xml:space="preserve"> </w:t>
      </w:r>
      <w:r>
        <w:t xml:space="preserve">punto  </w:t>
      </w:r>
      <w:r>
        <w:rPr>
          <w:spacing w:val="44"/>
        </w:rPr>
        <w:t xml:space="preserve"> </w:t>
      </w:r>
      <w:r>
        <w:t xml:space="preserve">precedente  </w:t>
      </w:r>
      <w:r>
        <w:rPr>
          <w:spacing w:val="44"/>
        </w:rPr>
        <w:t xml:space="preserve"> </w:t>
      </w:r>
      <w:r>
        <w:t xml:space="preserve">vanno  </w:t>
      </w:r>
      <w:r>
        <w:rPr>
          <w:spacing w:val="47"/>
        </w:rPr>
        <w:t xml:space="preserve"> </w:t>
      </w:r>
      <w:r>
        <w:t>rivolte</w:t>
      </w:r>
      <w:r w:rsidR="000839B1">
        <w:t xml:space="preserve"> </w:t>
      </w:r>
      <w:r>
        <w:t>via</w:t>
      </w:r>
      <w:r>
        <w:rPr>
          <w:spacing w:val="1"/>
        </w:rPr>
        <w:t xml:space="preserve"> </w:t>
      </w:r>
      <w:r>
        <w:t>e-mail,</w:t>
      </w:r>
      <w:r>
        <w:rPr>
          <w:spacing w:val="1"/>
        </w:rPr>
        <w:t xml:space="preserve"> </w:t>
      </w:r>
      <w:r>
        <w:t>all'indirizzo:</w:t>
      </w:r>
      <w:r>
        <w:rPr>
          <w:spacing w:val="-48"/>
        </w:rPr>
        <w:t xml:space="preserve"> </w:t>
      </w:r>
      <w:hyperlink r:id="rId13">
        <w:r>
          <w:rPr>
            <w:color w:val="0000FF"/>
            <w:u w:val="single" w:color="0000FF"/>
          </w:rPr>
          <w:t>protocollo@pec.servizicomunali.it</w:t>
        </w:r>
      </w:hyperlink>
    </w:p>
    <w:p w14:paraId="609AF1F2" w14:textId="77777777" w:rsidR="005C634C" w:rsidRDefault="005C634C" w:rsidP="00D40BE7">
      <w:pPr>
        <w:pStyle w:val="Corpotesto"/>
        <w:spacing w:before="94" w:after="0"/>
        <w:ind w:firstLine="720"/>
      </w:pPr>
      <w:r>
        <w:rPr>
          <w:u w:val="single"/>
        </w:rPr>
        <w:t>Pubblicità</w:t>
      </w:r>
      <w:r>
        <w:rPr>
          <w:spacing w:val="-5"/>
          <w:u w:val="single"/>
        </w:rPr>
        <w:t xml:space="preserve"> </w:t>
      </w:r>
      <w:r>
        <w:rPr>
          <w:u w:val="single"/>
        </w:rPr>
        <w:t>dell’Informativa</w:t>
      </w:r>
      <w:r>
        <w:t>:</w:t>
      </w:r>
    </w:p>
    <w:p w14:paraId="3340AA28" w14:textId="77777777" w:rsidR="005C634C" w:rsidRPr="000839B1" w:rsidRDefault="005C634C" w:rsidP="000839B1">
      <w:pPr>
        <w:spacing w:before="2" w:line="207" w:lineRule="exact"/>
        <w:jc w:val="both"/>
      </w:pPr>
      <w:r w:rsidRPr="000839B1">
        <w:t>La presente Informativa è pubblicata sul sito internet della Società nella sezione “Amministrazione Trasparente”</w:t>
      </w:r>
    </w:p>
    <w:p w14:paraId="52CC80D2" w14:textId="77777777" w:rsidR="005C634C" w:rsidRDefault="005C634C" w:rsidP="000839B1">
      <w:pPr>
        <w:pStyle w:val="Corpotesto"/>
        <w:jc w:val="both"/>
      </w:pPr>
      <w:r>
        <w:t>(</w:t>
      </w:r>
      <w:hyperlink r:id="rId14">
        <w:r>
          <w:rPr>
            <w:color w:val="0000FF"/>
            <w:u w:val="single" w:color="0000FF"/>
          </w:rPr>
          <w:t>https://www.servizicomunali.it/pagina/altri-contenuti/</w:t>
        </w:r>
      </w:hyperlink>
      <w:r>
        <w:t>)</w:t>
      </w:r>
      <w:r>
        <w:rPr>
          <w:spacing w:val="-7"/>
        </w:rPr>
        <w:t xml:space="preserve"> </w:t>
      </w:r>
      <w:r>
        <w:t>con</w:t>
      </w:r>
      <w:r w:rsidRPr="000839B1">
        <w:t xml:space="preserve"> </w:t>
      </w:r>
      <w:r>
        <w:t>espressa</w:t>
      </w:r>
      <w:r w:rsidRPr="000839B1">
        <w:t xml:space="preserve"> </w:t>
      </w:r>
      <w:r>
        <w:t>indicazione</w:t>
      </w:r>
      <w:r w:rsidRPr="000839B1">
        <w:t xml:space="preserve"> </w:t>
      </w:r>
      <w:r>
        <w:t>della</w:t>
      </w:r>
      <w:r w:rsidRPr="000839B1">
        <w:t xml:space="preserve"> </w:t>
      </w:r>
      <w:r>
        <w:t>data</w:t>
      </w:r>
      <w:r w:rsidRPr="000839B1">
        <w:t xml:space="preserve"> </w:t>
      </w:r>
      <w:r>
        <w:t>di</w:t>
      </w:r>
      <w:r w:rsidRPr="000839B1">
        <w:t xml:space="preserve"> </w:t>
      </w:r>
      <w:r>
        <w:t>ultimo</w:t>
      </w:r>
      <w:r w:rsidRPr="000839B1">
        <w:t xml:space="preserve"> </w:t>
      </w:r>
      <w:r>
        <w:t>aggiornamento.</w:t>
      </w:r>
    </w:p>
    <w:p w14:paraId="0A87D7C0" w14:textId="77777777" w:rsidR="005C634C" w:rsidRDefault="005C634C" w:rsidP="00D40BE7">
      <w:pPr>
        <w:pStyle w:val="Corpotesto"/>
        <w:spacing w:before="94"/>
        <w:ind w:firstLine="720"/>
      </w:pPr>
      <w:r>
        <w:rPr>
          <w:u w:val="single"/>
        </w:rPr>
        <w:t>D.P.O./R.P.D.:</w:t>
      </w:r>
    </w:p>
    <w:p w14:paraId="186CA251" w14:textId="1D304EFB" w:rsidR="005C634C" w:rsidRDefault="005C634C" w:rsidP="000839B1">
      <w:pPr>
        <w:pStyle w:val="Corpotesto"/>
        <w:spacing w:before="2"/>
        <w:jc w:val="both"/>
      </w:pPr>
      <w:r>
        <w:t>Servizi</w:t>
      </w:r>
      <w:r>
        <w:rPr>
          <w:spacing w:val="8"/>
        </w:rPr>
        <w:t xml:space="preserve"> </w:t>
      </w:r>
      <w:r>
        <w:t>Comunali</w:t>
      </w:r>
      <w:r>
        <w:rPr>
          <w:spacing w:val="12"/>
        </w:rPr>
        <w:t xml:space="preserve"> </w:t>
      </w:r>
      <w:r>
        <w:t>S.p.A.</w:t>
      </w:r>
      <w:r>
        <w:rPr>
          <w:spacing w:val="8"/>
        </w:rPr>
        <w:t xml:space="preserve"> </w:t>
      </w:r>
      <w:r>
        <w:t>ha</w:t>
      </w:r>
      <w:r>
        <w:rPr>
          <w:spacing w:val="8"/>
        </w:rPr>
        <w:t xml:space="preserve"> </w:t>
      </w:r>
      <w:r>
        <w:t>nominato</w:t>
      </w:r>
      <w:r>
        <w:rPr>
          <w:spacing w:val="9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ruolo</w:t>
      </w:r>
      <w:r>
        <w:rPr>
          <w:spacing w:val="8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Responsabile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Protezione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Dati</w:t>
      </w:r>
      <w:r>
        <w:rPr>
          <w:spacing w:val="8"/>
        </w:rPr>
        <w:t xml:space="preserve"> </w:t>
      </w:r>
      <w:r>
        <w:t>(R.P.D.)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 w:rsidR="000839B1">
        <w:rPr>
          <w:spacing w:val="9"/>
        </w:rPr>
        <w:t>D</w:t>
      </w:r>
      <w:r>
        <w:t>ott.ssa</w:t>
      </w:r>
      <w:r>
        <w:rPr>
          <w:spacing w:val="9"/>
        </w:rPr>
        <w:t xml:space="preserve"> </w:t>
      </w:r>
      <w:r>
        <w:t>Francesca</w:t>
      </w:r>
      <w:r>
        <w:rPr>
          <w:spacing w:val="-47"/>
        </w:rPr>
        <w:t xml:space="preserve"> </w:t>
      </w:r>
      <w:r>
        <w:t>Orlini</w:t>
      </w:r>
      <w:r>
        <w:rPr>
          <w:spacing w:val="1"/>
        </w:rPr>
        <w:t xml:space="preserve"> </w:t>
      </w:r>
      <w:hyperlink r:id="rId15">
        <w:r>
          <w:t>(</w:t>
        </w:r>
        <w:r>
          <w:rPr>
            <w:color w:val="0000FF"/>
            <w:u w:val="single" w:color="0000FF"/>
          </w:rPr>
          <w:t>dpo@servizicomunali.it</w:t>
        </w:r>
      </w:hyperlink>
      <w:r>
        <w:t>).</w:t>
      </w:r>
    </w:p>
    <w:p w14:paraId="73F256DA" w14:textId="182242F3" w:rsidR="005C634C" w:rsidRPr="005C634C" w:rsidRDefault="005C634C" w:rsidP="005C634C">
      <w:pPr>
        <w:pStyle w:val="Corpotesto"/>
        <w:spacing w:line="20" w:lineRule="exact"/>
        <w:rPr>
          <w:sz w:val="2"/>
        </w:rPr>
      </w:pPr>
    </w:p>
    <w:p w14:paraId="7D5341AB" w14:textId="716F1A48" w:rsidR="00D40BE7" w:rsidRDefault="005C634C" w:rsidP="00D40BE7">
      <w:pPr>
        <w:pStyle w:val="Corpotesto"/>
        <w:spacing w:before="1"/>
        <w:jc w:val="both"/>
      </w:pPr>
      <w:r>
        <w:t>L’interessato</w:t>
      </w:r>
      <w:r>
        <w:rPr>
          <w:spacing w:val="-2"/>
        </w:rPr>
        <w:t xml:space="preserve"> </w:t>
      </w:r>
      <w:r>
        <w:t>acconsente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propri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 w:rsidR="00AD3569">
        <w:t>personali</w:t>
      </w:r>
      <w:r w:rsidR="00AD3569">
        <w:rPr>
          <w:spacing w:val="-1"/>
        </w:rPr>
        <w:t xml:space="preserve"> </w:t>
      </w:r>
      <w:r w:rsidR="00AD3569">
        <w:t>(</w:t>
      </w:r>
      <w:r w:rsidR="00D40BE7" w:rsidRPr="00D40BE7">
        <w:t xml:space="preserve">in mancanza del consenso la candidatura non potrà essere considerata) </w:t>
      </w:r>
    </w:p>
    <w:p w14:paraId="2602874D" w14:textId="455231F4" w:rsidR="005C634C" w:rsidRDefault="005C634C" w:rsidP="00D40BE7">
      <w:pPr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</w:rPr>
      </w:pPr>
      <w:r w:rsidRPr="005C634C">
        <w:rPr>
          <w:rFonts w:ascii="Arial" w:hAnsi="Arial" w:cs="Arial"/>
        </w:rPr>
        <w:t xml:space="preserve">Sì  </w:t>
      </w:r>
    </w:p>
    <w:p w14:paraId="64BAC139" w14:textId="41218999" w:rsidR="005C634C" w:rsidRPr="005C634C" w:rsidRDefault="005C634C" w:rsidP="009A7B65">
      <w:pPr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</w:rPr>
      </w:pPr>
      <w:r w:rsidRPr="005C634C">
        <w:rPr>
          <w:rFonts w:ascii="Arial" w:hAnsi="Arial" w:cs="Arial"/>
        </w:rPr>
        <w:t>No</w:t>
      </w:r>
      <w:r w:rsidR="00D40BE7">
        <w:rPr>
          <w:rFonts w:ascii="Arial" w:hAnsi="Arial" w:cs="Arial"/>
        </w:rPr>
        <w:t xml:space="preserve"> </w:t>
      </w:r>
    </w:p>
    <w:p w14:paraId="5090F352" w14:textId="77777777" w:rsidR="005C634C" w:rsidRDefault="005C634C" w:rsidP="005C634C">
      <w:pPr>
        <w:pStyle w:val="Corpotesto"/>
        <w:spacing w:before="1"/>
      </w:pPr>
    </w:p>
    <w:p w14:paraId="7C6AC4AF" w14:textId="3B2DFD0E" w:rsidR="005C634C" w:rsidRDefault="005C634C" w:rsidP="005C634C">
      <w:pPr>
        <w:pStyle w:val="Corpotesto"/>
        <w:tabs>
          <w:tab w:val="left" w:pos="7144"/>
        </w:tabs>
      </w:pPr>
      <w:r>
        <w:t xml:space="preserve"> Firma: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086589" w14:textId="77777777" w:rsidR="005C634C" w:rsidRDefault="005C634C" w:rsidP="005C634C">
      <w:pPr>
        <w:pStyle w:val="Corpotesto"/>
        <w:spacing w:before="10"/>
        <w:rPr>
          <w:sz w:val="27"/>
        </w:rPr>
      </w:pPr>
    </w:p>
    <w:p w14:paraId="66B57D06" w14:textId="6D265A1B" w:rsidR="005C634C" w:rsidRDefault="005C634C" w:rsidP="00C15691">
      <w:pPr>
        <w:pStyle w:val="Corpotesto"/>
        <w:tabs>
          <w:tab w:val="left" w:pos="3440"/>
        </w:tabs>
        <w:spacing w:before="95"/>
        <w:rPr>
          <w:rFonts w:ascii="Arial" w:hAnsi="Arial" w:cs="Arial"/>
          <w:sz w:val="18"/>
          <w:szCs w:val="18"/>
        </w:rPr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15691">
        <w:rPr>
          <w:u w:val="single"/>
        </w:rPr>
        <w:t xml:space="preserve"> </w:t>
      </w:r>
    </w:p>
    <w:sectPr w:rsidR="005C634C" w:rsidSect="004348D2">
      <w:headerReference w:type="default" r:id="rId16"/>
      <w:footerReference w:type="default" r:id="rId17"/>
      <w:footerReference w:type="first" r:id="rId18"/>
      <w:pgSz w:w="11906" w:h="16838" w:code="9"/>
      <w:pgMar w:top="1134" w:right="1247" w:bottom="1701" w:left="1247" w:header="1531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05EF1" w14:textId="77777777" w:rsidR="005024A5" w:rsidRDefault="005024A5">
      <w:pPr>
        <w:spacing w:after="0" w:line="240" w:lineRule="auto"/>
      </w:pPr>
      <w:r>
        <w:separator/>
      </w:r>
    </w:p>
    <w:p w14:paraId="3406F84D" w14:textId="77777777" w:rsidR="005024A5" w:rsidRDefault="005024A5"/>
  </w:endnote>
  <w:endnote w:type="continuationSeparator" w:id="0">
    <w:p w14:paraId="1792B484" w14:textId="77777777" w:rsidR="005024A5" w:rsidRDefault="005024A5">
      <w:pPr>
        <w:spacing w:after="0" w:line="240" w:lineRule="auto"/>
      </w:pPr>
      <w:r>
        <w:continuationSeparator/>
      </w:r>
    </w:p>
    <w:p w14:paraId="7223DA2E" w14:textId="77777777" w:rsidR="005024A5" w:rsidRDefault="005024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C4FE" w14:textId="589B67A2" w:rsidR="00367D9D" w:rsidRDefault="00A6787F" w:rsidP="004306CE">
    <w:pPr>
      <w:pStyle w:val="Pidipagina"/>
      <w:widowControl w:val="0"/>
      <w:ind w:left="0" w:right="0"/>
      <w:jc w:val="left"/>
    </w:pPr>
    <w:bookmarkStart w:id="3" w:name="_Hlk20129956"/>
    <w:r>
      <w:rPr>
        <w:rFonts w:ascii="Calibri" w:hAnsi="Calibri" w:cs="Arial,Bold"/>
        <w:bCs/>
        <w:noProof/>
      </w:rPr>
      <w:drawing>
        <wp:anchor distT="0" distB="0" distL="114300" distR="114300" simplePos="0" relativeHeight="251676672" behindDoc="1" locked="0" layoutInCell="1" allowOverlap="1" wp14:anchorId="760BE543" wp14:editId="3851B32D">
          <wp:simplePos x="0" y="0"/>
          <wp:positionH relativeFrom="margin">
            <wp:posOffset>-283210</wp:posOffset>
          </wp:positionH>
          <wp:positionV relativeFrom="margin">
            <wp:posOffset>8362315</wp:posOffset>
          </wp:positionV>
          <wp:extent cx="610235" cy="654685"/>
          <wp:effectExtent l="0" t="0" r="0" b="0"/>
          <wp:wrapSquare wrapText="bothSides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235" cy="65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6A17">
      <w:rPr>
        <w:rFonts w:ascii="Calibri" w:hAnsi="Calibri" w:cs="Arial,Bold"/>
        <w:bCs/>
        <w:noProof/>
      </w:rPr>
      <w:drawing>
        <wp:anchor distT="0" distB="0" distL="114300" distR="114300" simplePos="0" relativeHeight="251677696" behindDoc="1" locked="0" layoutInCell="1" allowOverlap="1" wp14:anchorId="78C9169A" wp14:editId="1CA6CA10">
          <wp:simplePos x="0" y="0"/>
          <wp:positionH relativeFrom="margin">
            <wp:posOffset>5622290</wp:posOffset>
          </wp:positionH>
          <wp:positionV relativeFrom="paragraph">
            <wp:posOffset>-400391</wp:posOffset>
          </wp:positionV>
          <wp:extent cx="598170" cy="600075"/>
          <wp:effectExtent l="0" t="0" r="0" b="9525"/>
          <wp:wrapTight wrapText="bothSides">
            <wp:wrapPolygon edited="0">
              <wp:start x="0" y="0"/>
              <wp:lineTo x="0" y="21257"/>
              <wp:lineTo x="20637" y="21257"/>
              <wp:lineTo x="20637" y="0"/>
              <wp:lineTo x="0" y="0"/>
            </wp:wrapPolygon>
          </wp:wrapTight>
          <wp:docPr id="6" name="Immagine 6" descr="Immagine che contiene dispositiv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O 9001-14001-45001 [Italy]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17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74E5">
      <w:rPr>
        <w:rFonts w:ascii="Calibri" w:hAnsi="Calibri" w:cs="Arial,Bold"/>
        <w:bCs/>
        <w:noProof/>
      </w:rPr>
      <mc:AlternateContent>
        <mc:Choice Requires="wps">
          <w:drawing>
            <wp:anchor distT="0" distB="0" distL="114300" distR="114300" simplePos="0" relativeHeight="251669245" behindDoc="0" locked="0" layoutInCell="1" allowOverlap="1" wp14:anchorId="58AEAC7C" wp14:editId="09DDBB1F">
              <wp:simplePos x="0" y="0"/>
              <wp:positionH relativeFrom="margin">
                <wp:align>center</wp:align>
              </wp:positionH>
              <wp:positionV relativeFrom="margin">
                <wp:posOffset>8497532</wp:posOffset>
              </wp:positionV>
              <wp:extent cx="4728845" cy="732790"/>
              <wp:effectExtent l="0" t="0" r="0" b="0"/>
              <wp:wrapSquare wrapText="bothSides"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8845" cy="732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87DE3B" w14:textId="1564A161" w:rsidR="007A77F8" w:rsidRPr="003C74E5" w:rsidRDefault="007A77F8" w:rsidP="008B165F">
                          <w:pPr>
                            <w:pStyle w:val="Pidipagina"/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Capitale Sociale  </w:t>
                          </w:r>
                          <w:r w:rsidR="00A6787F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e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uro </w:t>
                          </w:r>
                          <w:r w:rsidR="008625BA" w:rsidRPr="008625BA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20.105.965,00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=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 </w:t>
                          </w:r>
                          <w:r w:rsidR="005A4730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i.v.</w:t>
                          </w:r>
                        </w:p>
                        <w:p w14:paraId="32B5523B" w14:textId="369AA746" w:rsidR="008B165F" w:rsidRPr="003C74E5" w:rsidRDefault="008B165F" w:rsidP="008B165F">
                          <w:pPr>
                            <w:pStyle w:val="Pidipagina"/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Iscrizione Registro Imprese di BG C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odice Fiscale </w:t>
                          </w: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e P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artita I.V.A. </w:t>
                          </w: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02546290160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 -  R.E.A. 303200</w:t>
                          </w:r>
                        </w:p>
                        <w:p w14:paraId="69B820F7" w14:textId="3D4523BD" w:rsidR="008B165F" w:rsidRPr="003C74E5" w:rsidRDefault="008B165F" w:rsidP="008B165F">
                          <w:pPr>
                            <w:pStyle w:val="Intestazione"/>
                            <w:tabs>
                              <w:tab w:val="left" w:pos="406"/>
                              <w:tab w:val="left" w:pos="3113"/>
                            </w:tabs>
                            <w:jc w:val="center"/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Sede Legale: 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  <w:t xml:space="preserve">24067 Sarnico (BG) </w:t>
                          </w:r>
                          <w:r w:rsidRPr="003C74E5"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  <w:t>Via Suardo, 14/A</w:t>
                          </w:r>
                        </w:p>
                        <w:p w14:paraId="1E0C69BC" w14:textId="1BE8B5CF" w:rsidR="00D75868" w:rsidRPr="003C74E5" w:rsidRDefault="008B165F" w:rsidP="004306CE">
                          <w:pPr>
                            <w:spacing w:after="0"/>
                            <w:jc w:val="center"/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Sed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i 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Operativ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e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: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24060 Chiuduno (BG) 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Via del Molino snc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-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20812 Limbiate (MB) </w:t>
                          </w:r>
                          <w:r w:rsidR="00FE158D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Via XX</w:t>
                          </w:r>
                          <w:r w:rsidR="00674D2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V</w:t>
                          </w:r>
                          <w:r w:rsidR="00FE158D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Aprile, n 69/71</w:t>
                          </w:r>
                        </w:p>
                        <w:p w14:paraId="762AE251" w14:textId="51C25B4B" w:rsidR="008B165F" w:rsidRPr="004306CE" w:rsidRDefault="007A77F8" w:rsidP="004306CE">
                          <w:pPr>
                            <w:pStyle w:val="Pidipagina"/>
                            <w:rPr>
                              <w:rFonts w:ascii="Georgia Pro" w:hAnsi="Georgia Pro"/>
                              <w:color w:val="auto"/>
                              <w:sz w:val="14"/>
                              <w:szCs w:val="14"/>
                              <w:lang w:val="en-US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Tel. 035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.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914122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Fax. 035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.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914618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-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>Email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 xml:space="preserve">  </w:t>
                          </w:r>
                          <w:hyperlink r:id="rId3" w:history="1">
                            <w:r w:rsidRPr="003C74E5">
                              <w:rPr>
                                <w:rStyle w:val="Collegamentoipertestuale"/>
                                <w:rFonts w:ascii="Georgia Pro" w:hAnsi="Georgia Pro"/>
                                <w:color w:val="auto"/>
                                <w:sz w:val="15"/>
                                <w:szCs w:val="14"/>
                                <w:lang w:val="en-GB"/>
                              </w:rPr>
                              <w:t>info@servizicomunali.it</w:t>
                            </w:r>
                          </w:hyperlink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-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>PEC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 xml:space="preserve">  </w:t>
                          </w:r>
                          <w:hyperlink r:id="rId4" w:history="1">
                            <w:r w:rsidRPr="003C74E5">
                              <w:rPr>
                                <w:rStyle w:val="Collegamentoipertestuale"/>
                                <w:rFonts w:ascii="Georgia Pro" w:hAnsi="Georgia Pro"/>
                                <w:color w:val="auto"/>
                                <w:sz w:val="15"/>
                                <w:szCs w:val="14"/>
                                <w:lang w:val="en-GB"/>
                              </w:rPr>
                              <w:t>protocollo@pec.servizicomunali.it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AC7C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0;margin-top:669.1pt;width:372.35pt;height:57.7pt;z-index:25166924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uVwGgIAADMEAAAOAAAAZHJzL2Uyb0RvYy54bWysU01vGyEQvVfKf0Dc47UdO3ZWXkduIleV&#10;rCSSU+WMWfCuBAwF7F3313dg/aW0p6oXGJhhPt57zB5brcheOF+DKeig16dEGA5lbbYF/fG+vJ1S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" filled="f" stroked="f" strokeweight=".5pt">
              <v:textbox>
                <w:txbxContent>
                  <w:p w14:paraId="1987DE3B" w14:textId="1564A161" w:rsidR="007A77F8" w:rsidRPr="003C74E5" w:rsidRDefault="007A77F8" w:rsidP="008B165F">
                    <w:pPr>
                      <w:pStyle w:val="Pidipagina"/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Capitale Sociale  </w:t>
                    </w:r>
                    <w:r w:rsidR="00A6787F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e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uro </w:t>
                    </w:r>
                    <w:r w:rsidR="008625BA" w:rsidRPr="008625BA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20.105.965,00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=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 </w:t>
                    </w:r>
                    <w:r w:rsidR="005A4730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i.v.</w:t>
                    </w:r>
                  </w:p>
                  <w:p w14:paraId="32B5523B" w14:textId="369AA746" w:rsidR="008B165F" w:rsidRPr="003C74E5" w:rsidRDefault="008B165F" w:rsidP="008B165F">
                    <w:pPr>
                      <w:pStyle w:val="Pidipagina"/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Iscrizione Registro Imprese di BG C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odice Fiscale </w:t>
                    </w: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e P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artita I.V.A. </w:t>
                    </w: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02546290160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 </w:t>
                    </w: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 -  R.E.A. 303200</w:t>
                    </w:r>
                  </w:p>
                  <w:p w14:paraId="69B820F7" w14:textId="3D4523BD" w:rsidR="008B165F" w:rsidRPr="003C74E5" w:rsidRDefault="008B165F" w:rsidP="008B165F">
                    <w:pPr>
                      <w:pStyle w:val="Intestazione"/>
                      <w:tabs>
                        <w:tab w:val="left" w:pos="406"/>
                        <w:tab w:val="left" w:pos="3113"/>
                      </w:tabs>
                      <w:jc w:val="center"/>
                      <w:rPr>
                        <w:rFonts w:ascii="Georgia Pro" w:hAnsi="Georgia Pro" w:cs="Arial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Sede Legale: </w:t>
                    </w:r>
                    <w:r w:rsidR="002E5665" w:rsidRPr="003C74E5">
                      <w:rPr>
                        <w:rFonts w:ascii="Georgia Pro" w:hAnsi="Georgia Pro" w:cs="Arial"/>
                        <w:sz w:val="15"/>
                        <w:szCs w:val="14"/>
                      </w:rPr>
                      <w:t xml:space="preserve">24067 Sarnico (BG) </w:t>
                    </w:r>
                    <w:r w:rsidRPr="003C74E5">
                      <w:rPr>
                        <w:rFonts w:ascii="Georgia Pro" w:hAnsi="Georgia Pro" w:cs="Arial"/>
                        <w:sz w:val="15"/>
                        <w:szCs w:val="14"/>
                      </w:rPr>
                      <w:t>Via Suardo, 14/A</w:t>
                    </w:r>
                  </w:p>
                  <w:p w14:paraId="1E0C69BC" w14:textId="1BE8B5CF" w:rsidR="00D75868" w:rsidRPr="003C74E5" w:rsidRDefault="008B165F" w:rsidP="004306CE">
                    <w:pPr>
                      <w:spacing w:after="0"/>
                      <w:jc w:val="center"/>
                      <w:rPr>
                        <w:rFonts w:ascii="Georgia Pro" w:hAnsi="Georgia Pr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>Sed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i 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>Operativ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e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: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24060 Chiuduno (BG) 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Via del Molino snc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-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20812 Limbiate (MB) </w:t>
                    </w:r>
                    <w:r w:rsidR="00FE158D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Via XX</w:t>
                    </w:r>
                    <w:r w:rsidR="00674D2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V</w:t>
                    </w:r>
                    <w:r w:rsidR="00FE158D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Aprile, n 69/71</w:t>
                    </w:r>
                  </w:p>
                  <w:p w14:paraId="762AE251" w14:textId="51C25B4B" w:rsidR="008B165F" w:rsidRPr="004306CE" w:rsidRDefault="007A77F8" w:rsidP="004306CE">
                    <w:pPr>
                      <w:pStyle w:val="Pidipagina"/>
                      <w:rPr>
                        <w:rFonts w:ascii="Georgia Pro" w:hAnsi="Georgia Pro"/>
                        <w:color w:val="auto"/>
                        <w:sz w:val="14"/>
                        <w:szCs w:val="14"/>
                        <w:lang w:val="en-US"/>
                      </w:rPr>
                    </w:pP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Tel. 035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.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914122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Fax. 035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.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914618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-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>Email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 xml:space="preserve">  </w:t>
                    </w:r>
                    <w:hyperlink r:id="rId5" w:history="1">
                      <w:r w:rsidRPr="003C74E5">
                        <w:rPr>
                          <w:rStyle w:val="Collegamentoipertestuale"/>
                          <w:rFonts w:ascii="Georgia Pro" w:hAnsi="Georgia Pro"/>
                          <w:color w:val="auto"/>
                          <w:sz w:val="15"/>
                          <w:szCs w:val="14"/>
                          <w:lang w:val="en-GB"/>
                        </w:rPr>
                        <w:t>info@servizicomunali.it</w:t>
                      </w:r>
                    </w:hyperlink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-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>PEC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 xml:space="preserve">  </w:t>
                    </w:r>
                    <w:hyperlink r:id="rId6" w:history="1">
                      <w:r w:rsidRPr="003C74E5">
                        <w:rPr>
                          <w:rStyle w:val="Collegamentoipertestuale"/>
                          <w:rFonts w:ascii="Georgia Pro" w:hAnsi="Georgia Pro"/>
                          <w:color w:val="auto"/>
                          <w:sz w:val="15"/>
                          <w:szCs w:val="14"/>
                          <w:lang w:val="en-GB"/>
                        </w:rPr>
                        <w:t>protocollo@pec.servizicomunali.it</w:t>
                      </w:r>
                    </w:hyperlink>
                  </w:p>
                </w:txbxContent>
              </v:textbox>
              <w10:wrap type="square" anchorx="margin" anchory="margin"/>
            </v:shape>
          </w:pict>
        </mc:Fallback>
      </mc:AlternateContent>
    </w:r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C03E" w14:textId="77777777" w:rsidR="00752FC4" w:rsidRDefault="00752FC4" w:rsidP="00752FC4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8DAC7" w14:textId="77777777" w:rsidR="005024A5" w:rsidRDefault="005024A5">
      <w:pPr>
        <w:spacing w:after="0" w:line="240" w:lineRule="auto"/>
      </w:pPr>
      <w:r>
        <w:separator/>
      </w:r>
    </w:p>
    <w:p w14:paraId="02CDB2D4" w14:textId="77777777" w:rsidR="005024A5" w:rsidRDefault="005024A5"/>
  </w:footnote>
  <w:footnote w:type="continuationSeparator" w:id="0">
    <w:p w14:paraId="70D9FAC4" w14:textId="77777777" w:rsidR="005024A5" w:rsidRDefault="005024A5">
      <w:pPr>
        <w:spacing w:after="0" w:line="240" w:lineRule="auto"/>
      </w:pPr>
      <w:r>
        <w:continuationSeparator/>
      </w:r>
    </w:p>
    <w:p w14:paraId="75762411" w14:textId="77777777" w:rsidR="005024A5" w:rsidRDefault="005024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45EB" w14:textId="77777777" w:rsidR="0076295E" w:rsidRDefault="00D3141B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  <w:r>
      <w:rPr>
        <w:rFonts w:ascii="Georgia Pro" w:hAnsi="Georgia Pro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83E334E" wp14:editId="74690C00">
              <wp:simplePos x="0" y="0"/>
              <wp:positionH relativeFrom="column">
                <wp:posOffset>3694430</wp:posOffset>
              </wp:positionH>
              <wp:positionV relativeFrom="paragraph">
                <wp:posOffset>-467360</wp:posOffset>
              </wp:positionV>
              <wp:extent cx="2809875" cy="523875"/>
              <wp:effectExtent l="0" t="0" r="9525" b="9525"/>
              <wp:wrapNone/>
              <wp:docPr id="91768156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9875" cy="5238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60C136" w14:textId="7799D670" w:rsidR="00D3141B" w:rsidRDefault="00D3141B" w:rsidP="00D3141B">
                          <w:pPr>
                            <w:jc w:val="center"/>
                            <w:rPr>
                              <w:rFonts w:cstheme="minorHAnsi"/>
                              <w:sz w:val="24"/>
                              <w:szCs w:val="24"/>
                            </w:rPr>
                          </w:pPr>
                          <w:r w:rsidRPr="00D3141B">
                            <w:rPr>
                              <w:rFonts w:cstheme="minorHAnsi"/>
                              <w:sz w:val="24"/>
                              <w:szCs w:val="24"/>
                            </w:rPr>
                            <w:t xml:space="preserve">ALLEGATO A </w:t>
                          </w:r>
                          <w:r w:rsidR="00A7460F">
                            <w:rPr>
                              <w:rFonts w:cstheme="minorHAnsi"/>
                              <w:sz w:val="24"/>
                              <w:szCs w:val="24"/>
                            </w:rPr>
                            <w:t xml:space="preserve">- </w:t>
                          </w:r>
                          <w:r w:rsidRPr="00D3141B">
                            <w:rPr>
                              <w:rFonts w:cstheme="minorHAnsi"/>
                              <w:sz w:val="24"/>
                              <w:szCs w:val="24"/>
                            </w:rPr>
                            <w:t>BANDO AGOSTO 2026</w:t>
                          </w:r>
                          <w:r w:rsidR="00450201">
                            <w:rPr>
                              <w:rFonts w:cstheme="minorHAnsi"/>
                              <w:sz w:val="24"/>
                              <w:szCs w:val="24"/>
                            </w:rPr>
                            <w:t xml:space="preserve"> impiegati </w:t>
                          </w:r>
                        </w:p>
                        <w:p w14:paraId="5022EFBE" w14:textId="77777777" w:rsidR="00450201" w:rsidRPr="00D3141B" w:rsidRDefault="00450201" w:rsidP="00D3141B">
                          <w:pPr>
                            <w:jc w:val="center"/>
                            <w:rPr>
                              <w:rFonts w:cstheme="minorHAnsi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3E334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90.9pt;margin-top:-36.8pt;width:221.25pt;height:41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" fillcolor="white [3201]" stroked="f" strokeweight=".5pt">
              <v:textbox>
                <w:txbxContent>
                  <w:p w14:paraId="6B60C136" w14:textId="7799D670" w:rsidR="00D3141B" w:rsidRDefault="00D3141B" w:rsidP="00D3141B">
                    <w:pPr>
                      <w:jc w:val="center"/>
                      <w:rPr>
                        <w:rFonts w:cstheme="minorHAnsi"/>
                        <w:sz w:val="24"/>
                        <w:szCs w:val="24"/>
                      </w:rPr>
                    </w:pPr>
                    <w:r w:rsidRPr="00D3141B">
                      <w:rPr>
                        <w:rFonts w:cstheme="minorHAnsi"/>
                        <w:sz w:val="24"/>
                        <w:szCs w:val="24"/>
                      </w:rPr>
                      <w:t xml:space="preserve">ALLEGATO A </w:t>
                    </w:r>
                    <w:r w:rsidR="00A7460F">
                      <w:rPr>
                        <w:rFonts w:cstheme="minorHAnsi"/>
                        <w:sz w:val="24"/>
                        <w:szCs w:val="24"/>
                      </w:rPr>
                      <w:t xml:space="preserve">- </w:t>
                    </w:r>
                    <w:r w:rsidRPr="00D3141B">
                      <w:rPr>
                        <w:rFonts w:cstheme="minorHAnsi"/>
                        <w:sz w:val="24"/>
                        <w:szCs w:val="24"/>
                      </w:rPr>
                      <w:t>BANDO AGOSTO 2026</w:t>
                    </w:r>
                    <w:r w:rsidR="00450201">
                      <w:rPr>
                        <w:rFonts w:cstheme="minorHAnsi"/>
                        <w:sz w:val="24"/>
                        <w:szCs w:val="24"/>
                      </w:rPr>
                      <w:t xml:space="preserve"> impiegati </w:t>
                    </w:r>
                  </w:p>
                  <w:p w14:paraId="5022EFBE" w14:textId="77777777" w:rsidR="00450201" w:rsidRPr="00D3141B" w:rsidRDefault="00450201" w:rsidP="00D3141B">
                    <w:pPr>
                      <w:jc w:val="center"/>
                      <w:rPr>
                        <w:rFonts w:cstheme="minorHAnsi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4306CE" w:rsidRPr="001036D1">
      <w:rPr>
        <w:rFonts w:ascii="Georgia Pro" w:hAnsi="Georgia Pro"/>
        <w:noProof/>
        <w:sz w:val="16"/>
        <w:szCs w:val="16"/>
      </w:rPr>
      <w:drawing>
        <wp:anchor distT="0" distB="0" distL="114300" distR="114300" simplePos="0" relativeHeight="251671295" behindDoc="1" locked="0" layoutInCell="1" allowOverlap="1" wp14:anchorId="712E2271" wp14:editId="0062B817">
          <wp:simplePos x="0" y="0"/>
          <wp:positionH relativeFrom="column">
            <wp:posOffset>-407670</wp:posOffset>
          </wp:positionH>
          <wp:positionV relativeFrom="paragraph">
            <wp:posOffset>-20425</wp:posOffset>
          </wp:positionV>
          <wp:extent cx="1895475" cy="282575"/>
          <wp:effectExtent l="0" t="0" r="9525" b="3175"/>
          <wp:wrapTight wrapText="bothSides">
            <wp:wrapPolygon edited="0">
              <wp:start x="0" y="0"/>
              <wp:lineTo x="0" y="20387"/>
              <wp:lineTo x="21491" y="20387"/>
              <wp:lineTo x="21491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2" t="51850" r="9661" b="27582"/>
                  <a:stretch/>
                </pic:blipFill>
                <pic:spPr bwMode="auto">
                  <a:xfrm>
                    <a:off x="0" y="0"/>
                    <a:ext cx="1895475" cy="282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06CE">
      <w:rPr>
        <w:rFonts w:ascii="Georgia Pro" w:hAnsi="Georgia Pro"/>
        <w:noProof/>
        <w:sz w:val="16"/>
        <w:szCs w:val="16"/>
      </w:rPr>
      <w:drawing>
        <wp:anchor distT="0" distB="0" distL="114300" distR="114300" simplePos="0" relativeHeight="251674624" behindDoc="1" locked="0" layoutInCell="1" allowOverlap="1" wp14:anchorId="40B8210D" wp14:editId="45B41AA4">
          <wp:simplePos x="0" y="0"/>
          <wp:positionH relativeFrom="column">
            <wp:posOffset>-289665</wp:posOffset>
          </wp:positionH>
          <wp:positionV relativeFrom="paragraph">
            <wp:posOffset>-628315</wp:posOffset>
          </wp:positionV>
          <wp:extent cx="1669415" cy="619125"/>
          <wp:effectExtent l="0" t="0" r="6985" b="9525"/>
          <wp:wrapTight wrapText="bothSides">
            <wp:wrapPolygon edited="0">
              <wp:start x="0" y="0"/>
              <wp:lineTo x="0" y="21268"/>
              <wp:lineTo x="21444" y="21268"/>
              <wp:lineTo x="21444" y="0"/>
              <wp:lineTo x="0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668"/>
                  <a:stretch/>
                </pic:blipFill>
                <pic:spPr bwMode="auto">
                  <a:xfrm>
                    <a:off x="0" y="0"/>
                    <a:ext cx="1669415" cy="619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 w:rsidR="00863F6C" w:rsidRPr="00863F6C">
      <w:rPr>
        <w:rFonts w:ascii="Georgia Pro" w:hAnsi="Georgia Pro"/>
        <w:sz w:val="16"/>
        <w:szCs w:val="16"/>
      </w:rPr>
      <w:t xml:space="preserve">Pag. </w:t>
    </w:r>
    <w:r w:rsidR="00863F6C" w:rsidRPr="00863F6C">
      <w:rPr>
        <w:rFonts w:ascii="Georgia Pro" w:hAnsi="Georgia Pro"/>
        <w:sz w:val="16"/>
        <w:szCs w:val="16"/>
      </w:rPr>
      <w:fldChar w:fldCharType="begin"/>
    </w:r>
    <w:r w:rsidR="00863F6C" w:rsidRPr="00863F6C">
      <w:rPr>
        <w:rFonts w:ascii="Georgia Pro" w:hAnsi="Georgia Pro"/>
        <w:sz w:val="16"/>
        <w:szCs w:val="16"/>
      </w:rPr>
      <w:instrText>PAGE  \* Arabic  \* MERGEFORMAT</w:instrText>
    </w:r>
    <w:r w:rsidR="00863F6C" w:rsidRPr="00863F6C">
      <w:rPr>
        <w:rFonts w:ascii="Georgia Pro" w:hAnsi="Georgia Pro"/>
        <w:sz w:val="16"/>
        <w:szCs w:val="16"/>
      </w:rPr>
      <w:fldChar w:fldCharType="separate"/>
    </w:r>
    <w:r w:rsidR="00863F6C" w:rsidRPr="00863F6C">
      <w:rPr>
        <w:rFonts w:ascii="Georgia Pro" w:hAnsi="Georgia Pro"/>
        <w:sz w:val="16"/>
        <w:szCs w:val="16"/>
      </w:rPr>
      <w:t>1</w:t>
    </w:r>
    <w:r w:rsidR="00863F6C" w:rsidRPr="00863F6C">
      <w:rPr>
        <w:rFonts w:ascii="Georgia Pro" w:hAnsi="Georgia Pro"/>
        <w:sz w:val="16"/>
        <w:szCs w:val="16"/>
      </w:rPr>
      <w:fldChar w:fldCharType="end"/>
    </w:r>
    <w:r w:rsidR="00863F6C" w:rsidRPr="00863F6C">
      <w:rPr>
        <w:rFonts w:ascii="Georgia Pro" w:hAnsi="Georgia Pro"/>
        <w:sz w:val="16"/>
        <w:szCs w:val="16"/>
      </w:rPr>
      <w:t xml:space="preserve"> a </w:t>
    </w:r>
    <w:r w:rsidR="00863F6C" w:rsidRPr="00863F6C">
      <w:rPr>
        <w:rFonts w:ascii="Georgia Pro" w:hAnsi="Georgia Pro"/>
        <w:sz w:val="16"/>
        <w:szCs w:val="16"/>
      </w:rPr>
      <w:fldChar w:fldCharType="begin"/>
    </w:r>
    <w:r w:rsidR="00863F6C" w:rsidRPr="00863F6C">
      <w:rPr>
        <w:rFonts w:ascii="Georgia Pro" w:hAnsi="Georgia Pro"/>
        <w:sz w:val="16"/>
        <w:szCs w:val="16"/>
      </w:rPr>
      <w:instrText>NUMPAGES  \* Arabic  \* MERGEFORMAT</w:instrText>
    </w:r>
    <w:r w:rsidR="00863F6C" w:rsidRPr="00863F6C">
      <w:rPr>
        <w:rFonts w:ascii="Georgia Pro" w:hAnsi="Georgia Pro"/>
        <w:sz w:val="16"/>
        <w:szCs w:val="16"/>
      </w:rPr>
      <w:fldChar w:fldCharType="separate"/>
    </w:r>
    <w:r w:rsidR="00863F6C" w:rsidRPr="00863F6C">
      <w:rPr>
        <w:rFonts w:ascii="Georgia Pro" w:hAnsi="Georgia Pro"/>
        <w:sz w:val="16"/>
        <w:szCs w:val="16"/>
      </w:rPr>
      <w:t>2</w:t>
    </w:r>
    <w:r w:rsidR="00863F6C" w:rsidRPr="00863F6C">
      <w:rPr>
        <w:rFonts w:ascii="Georgia Pro" w:hAnsi="Georgia Pro"/>
        <w:sz w:val="16"/>
        <w:szCs w:val="16"/>
      </w:rPr>
      <w:fldChar w:fldCharType="end"/>
    </w:r>
    <w:r w:rsidR="00DE667F" w:rsidRPr="00863F6C">
      <w:rPr>
        <w:rFonts w:ascii="Georgia Pro" w:hAnsi="Georgia Pro"/>
        <w:sz w:val="16"/>
        <w:szCs w:val="16"/>
      </w:rPr>
      <w:tab/>
    </w:r>
  </w:p>
  <w:p w14:paraId="28986984" w14:textId="77777777" w:rsidR="0076295E" w:rsidRDefault="0076295E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</w:p>
  <w:p w14:paraId="7F9C8E57" w14:textId="5853F986" w:rsidR="001B4EEF" w:rsidRPr="00863F6C" w:rsidRDefault="00DE667F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9229E"/>
    <w:multiLevelType w:val="hybridMultilevel"/>
    <w:tmpl w:val="6EAEA154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E4857"/>
    <w:multiLevelType w:val="hybridMultilevel"/>
    <w:tmpl w:val="945E5D6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9AFE8E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C61744"/>
    <w:multiLevelType w:val="hybridMultilevel"/>
    <w:tmpl w:val="ED60093C"/>
    <w:lvl w:ilvl="0" w:tplc="46768B18">
      <w:numFmt w:val="bullet"/>
      <w:lvlText w:val="□"/>
      <w:lvlJc w:val="left"/>
      <w:pPr>
        <w:ind w:left="144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5C3C36"/>
    <w:multiLevelType w:val="hybridMultilevel"/>
    <w:tmpl w:val="54F263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8A228A"/>
    <w:multiLevelType w:val="hybridMultilevel"/>
    <w:tmpl w:val="8B3600EA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9551D5"/>
    <w:multiLevelType w:val="hybridMultilevel"/>
    <w:tmpl w:val="BB3699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C7687C"/>
    <w:multiLevelType w:val="hybridMultilevel"/>
    <w:tmpl w:val="72523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4D49C9"/>
    <w:multiLevelType w:val="hybridMultilevel"/>
    <w:tmpl w:val="AD005E80"/>
    <w:lvl w:ilvl="0" w:tplc="0410000F">
      <w:start w:val="1"/>
      <w:numFmt w:val="decimal"/>
      <w:lvlText w:val="%1."/>
      <w:lvlJc w:val="left"/>
      <w:pPr>
        <w:tabs>
          <w:tab w:val="num" w:pos="-3240"/>
        </w:tabs>
        <w:ind w:left="-32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-2520"/>
        </w:tabs>
        <w:ind w:left="-2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-1800"/>
        </w:tabs>
        <w:ind w:left="-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-1080"/>
        </w:tabs>
        <w:ind w:left="-10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-360"/>
        </w:tabs>
        <w:ind w:left="-3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0"/>
        </w:tabs>
        <w:ind w:left="3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800"/>
        </w:tabs>
        <w:ind w:left="18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2520"/>
        </w:tabs>
        <w:ind w:left="2520" w:hanging="180"/>
      </w:pPr>
    </w:lvl>
  </w:abstractNum>
  <w:abstractNum w:abstractNumId="18" w15:restartNumberingAfterBreak="0">
    <w:nsid w:val="29195A7B"/>
    <w:multiLevelType w:val="hybridMultilevel"/>
    <w:tmpl w:val="9AA8AC04"/>
    <w:lvl w:ilvl="0" w:tplc="65606F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 w:tplc="410865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Book Antiqua" w:hAnsi="Calibri" w:cs="Book Antiqu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79731D"/>
    <w:multiLevelType w:val="hybridMultilevel"/>
    <w:tmpl w:val="CC66FC10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DD23D7"/>
    <w:multiLevelType w:val="hybridMultilevel"/>
    <w:tmpl w:val="0644BD0E"/>
    <w:lvl w:ilvl="0" w:tplc="65606F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E60408"/>
    <w:multiLevelType w:val="hybridMultilevel"/>
    <w:tmpl w:val="8E68A86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46768B18">
      <w:numFmt w:val="bullet"/>
      <w:lvlText w:val="□"/>
      <w:lvlJc w:val="left"/>
      <w:pPr>
        <w:ind w:left="144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C02397"/>
    <w:multiLevelType w:val="hybridMultilevel"/>
    <w:tmpl w:val="14C407B6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E233E"/>
    <w:multiLevelType w:val="hybridMultilevel"/>
    <w:tmpl w:val="873A2B72"/>
    <w:lvl w:ilvl="0" w:tplc="86A83AC8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06659"/>
    <w:multiLevelType w:val="hybridMultilevel"/>
    <w:tmpl w:val="62B66436"/>
    <w:lvl w:ilvl="0" w:tplc="86A83AC8">
      <w:start w:val="9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77672F5"/>
    <w:multiLevelType w:val="hybridMultilevel"/>
    <w:tmpl w:val="D37A8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DC2028"/>
    <w:multiLevelType w:val="hybridMultilevel"/>
    <w:tmpl w:val="C34E17B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304D17"/>
    <w:multiLevelType w:val="hybridMultilevel"/>
    <w:tmpl w:val="4B8C8960"/>
    <w:lvl w:ilvl="0" w:tplc="88129400">
      <w:numFmt w:val="bullet"/>
      <w:lvlText w:val=""/>
      <w:lvlJc w:val="left"/>
      <w:pPr>
        <w:ind w:left="913" w:hanging="348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682AA7BC">
      <w:numFmt w:val="bullet"/>
      <w:lvlText w:val="•"/>
      <w:lvlJc w:val="left"/>
      <w:pPr>
        <w:ind w:left="1830" w:hanging="348"/>
      </w:pPr>
      <w:rPr>
        <w:rFonts w:hint="default"/>
        <w:lang w:val="it-IT" w:eastAsia="en-US" w:bidi="ar-SA"/>
      </w:rPr>
    </w:lvl>
    <w:lvl w:ilvl="2" w:tplc="7A2AFB10">
      <w:numFmt w:val="bullet"/>
      <w:lvlText w:val="•"/>
      <w:lvlJc w:val="left"/>
      <w:pPr>
        <w:ind w:left="2741" w:hanging="348"/>
      </w:pPr>
      <w:rPr>
        <w:rFonts w:hint="default"/>
        <w:lang w:val="it-IT" w:eastAsia="en-US" w:bidi="ar-SA"/>
      </w:rPr>
    </w:lvl>
    <w:lvl w:ilvl="3" w:tplc="5DA8735E">
      <w:numFmt w:val="bullet"/>
      <w:lvlText w:val="•"/>
      <w:lvlJc w:val="left"/>
      <w:pPr>
        <w:ind w:left="3651" w:hanging="348"/>
      </w:pPr>
      <w:rPr>
        <w:rFonts w:hint="default"/>
        <w:lang w:val="it-IT" w:eastAsia="en-US" w:bidi="ar-SA"/>
      </w:rPr>
    </w:lvl>
    <w:lvl w:ilvl="4" w:tplc="57920E40">
      <w:numFmt w:val="bullet"/>
      <w:lvlText w:val="•"/>
      <w:lvlJc w:val="left"/>
      <w:pPr>
        <w:ind w:left="4562" w:hanging="348"/>
      </w:pPr>
      <w:rPr>
        <w:rFonts w:hint="default"/>
        <w:lang w:val="it-IT" w:eastAsia="en-US" w:bidi="ar-SA"/>
      </w:rPr>
    </w:lvl>
    <w:lvl w:ilvl="5" w:tplc="EA00A984">
      <w:numFmt w:val="bullet"/>
      <w:lvlText w:val="•"/>
      <w:lvlJc w:val="left"/>
      <w:pPr>
        <w:ind w:left="5473" w:hanging="348"/>
      </w:pPr>
      <w:rPr>
        <w:rFonts w:hint="default"/>
        <w:lang w:val="it-IT" w:eastAsia="en-US" w:bidi="ar-SA"/>
      </w:rPr>
    </w:lvl>
    <w:lvl w:ilvl="6" w:tplc="CBBA3360">
      <w:numFmt w:val="bullet"/>
      <w:lvlText w:val="•"/>
      <w:lvlJc w:val="left"/>
      <w:pPr>
        <w:ind w:left="6383" w:hanging="348"/>
      </w:pPr>
      <w:rPr>
        <w:rFonts w:hint="default"/>
        <w:lang w:val="it-IT" w:eastAsia="en-US" w:bidi="ar-SA"/>
      </w:rPr>
    </w:lvl>
    <w:lvl w:ilvl="7" w:tplc="3A9CEBC6">
      <w:numFmt w:val="bullet"/>
      <w:lvlText w:val="•"/>
      <w:lvlJc w:val="left"/>
      <w:pPr>
        <w:ind w:left="7294" w:hanging="348"/>
      </w:pPr>
      <w:rPr>
        <w:rFonts w:hint="default"/>
        <w:lang w:val="it-IT" w:eastAsia="en-US" w:bidi="ar-SA"/>
      </w:rPr>
    </w:lvl>
    <w:lvl w:ilvl="8" w:tplc="C27CC6C8">
      <w:numFmt w:val="bullet"/>
      <w:lvlText w:val="•"/>
      <w:lvlJc w:val="left"/>
      <w:pPr>
        <w:ind w:left="8205" w:hanging="348"/>
      </w:pPr>
      <w:rPr>
        <w:rFonts w:hint="default"/>
        <w:lang w:val="it-IT" w:eastAsia="en-US" w:bidi="ar-SA"/>
      </w:rPr>
    </w:lvl>
  </w:abstractNum>
  <w:abstractNum w:abstractNumId="28" w15:restartNumberingAfterBreak="0">
    <w:nsid w:val="386A6BC3"/>
    <w:multiLevelType w:val="hybridMultilevel"/>
    <w:tmpl w:val="EBF0DBE0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45333C"/>
    <w:multiLevelType w:val="hybridMultilevel"/>
    <w:tmpl w:val="0628AC30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110788"/>
    <w:multiLevelType w:val="hybridMultilevel"/>
    <w:tmpl w:val="21D2CEF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297BDA"/>
    <w:multiLevelType w:val="hybridMultilevel"/>
    <w:tmpl w:val="D5DCD4AA"/>
    <w:lvl w:ilvl="0" w:tplc="46768B18">
      <w:numFmt w:val="bullet"/>
      <w:lvlText w:val="□"/>
      <w:lvlJc w:val="left"/>
      <w:pPr>
        <w:ind w:left="108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46768B18">
      <w:numFmt w:val="bullet"/>
      <w:lvlText w:val="□"/>
      <w:lvlJc w:val="left"/>
      <w:pPr>
        <w:ind w:left="180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DF40283"/>
    <w:multiLevelType w:val="hybridMultilevel"/>
    <w:tmpl w:val="0B74A186"/>
    <w:lvl w:ilvl="0" w:tplc="65606F7E">
      <w:start w:val="1"/>
      <w:numFmt w:val="bullet"/>
      <w:lvlText w:val="-"/>
      <w:lvlJc w:val="left"/>
      <w:pPr>
        <w:ind w:left="107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3" w15:restartNumberingAfterBreak="0">
    <w:nsid w:val="3F3E76F8"/>
    <w:multiLevelType w:val="hybridMultilevel"/>
    <w:tmpl w:val="CB3C3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FE7F1C"/>
    <w:multiLevelType w:val="hybridMultilevel"/>
    <w:tmpl w:val="5BD69872"/>
    <w:lvl w:ilvl="0" w:tplc="DB4EBEB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3229E3"/>
    <w:multiLevelType w:val="hybridMultilevel"/>
    <w:tmpl w:val="417CAB1E"/>
    <w:lvl w:ilvl="0" w:tplc="46768B18">
      <w:numFmt w:val="bullet"/>
      <w:lvlText w:val="□"/>
      <w:lvlJc w:val="left"/>
      <w:pPr>
        <w:ind w:left="108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91316A0"/>
    <w:multiLevelType w:val="hybridMultilevel"/>
    <w:tmpl w:val="9B489398"/>
    <w:lvl w:ilvl="0" w:tplc="831C6498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C8428D9"/>
    <w:multiLevelType w:val="hybridMultilevel"/>
    <w:tmpl w:val="12E420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351A65"/>
    <w:multiLevelType w:val="hybridMultilevel"/>
    <w:tmpl w:val="863E88B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C14D6F"/>
    <w:multiLevelType w:val="hybridMultilevel"/>
    <w:tmpl w:val="114864C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6768B18">
      <w:numFmt w:val="bullet"/>
      <w:lvlText w:val="□"/>
      <w:lvlJc w:val="left"/>
      <w:pPr>
        <w:ind w:left="180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528F7783"/>
    <w:multiLevelType w:val="hybridMultilevel"/>
    <w:tmpl w:val="3D0C7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0F0F28"/>
    <w:multiLevelType w:val="hybridMultilevel"/>
    <w:tmpl w:val="E572FB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521FA0">
      <w:start w:val="3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CC513C"/>
    <w:multiLevelType w:val="multilevel"/>
    <w:tmpl w:val="4DE2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18C02A1"/>
    <w:multiLevelType w:val="hybridMultilevel"/>
    <w:tmpl w:val="A692BA7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2EC4535"/>
    <w:multiLevelType w:val="hybridMultilevel"/>
    <w:tmpl w:val="167CD834"/>
    <w:lvl w:ilvl="0" w:tplc="8EBEB2F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764EE6"/>
    <w:multiLevelType w:val="hybridMultilevel"/>
    <w:tmpl w:val="3BB85B5C"/>
    <w:lvl w:ilvl="0" w:tplc="1D4EC0C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D941101"/>
    <w:multiLevelType w:val="hybridMultilevel"/>
    <w:tmpl w:val="4282E1D6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C20EF9"/>
    <w:multiLevelType w:val="hybridMultilevel"/>
    <w:tmpl w:val="7EE24530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4C21EC"/>
    <w:multiLevelType w:val="multilevel"/>
    <w:tmpl w:val="45CA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669550">
    <w:abstractNumId w:val="9"/>
  </w:num>
  <w:num w:numId="2" w16cid:durableId="1333875015">
    <w:abstractNumId w:val="7"/>
  </w:num>
  <w:num w:numId="3" w16cid:durableId="2023193079">
    <w:abstractNumId w:val="6"/>
  </w:num>
  <w:num w:numId="4" w16cid:durableId="1791123713">
    <w:abstractNumId w:val="5"/>
  </w:num>
  <w:num w:numId="5" w16cid:durableId="786196514">
    <w:abstractNumId w:val="4"/>
  </w:num>
  <w:num w:numId="6" w16cid:durableId="1201673442">
    <w:abstractNumId w:val="8"/>
  </w:num>
  <w:num w:numId="7" w16cid:durableId="1307659684">
    <w:abstractNumId w:val="3"/>
  </w:num>
  <w:num w:numId="8" w16cid:durableId="879978186">
    <w:abstractNumId w:val="2"/>
  </w:num>
  <w:num w:numId="9" w16cid:durableId="859051651">
    <w:abstractNumId w:val="1"/>
  </w:num>
  <w:num w:numId="10" w16cid:durableId="225843008">
    <w:abstractNumId w:val="0"/>
  </w:num>
  <w:num w:numId="11" w16cid:durableId="971982053">
    <w:abstractNumId w:val="4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1073241839">
    <w:abstractNumId w:val="4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320306129">
    <w:abstractNumId w:val="40"/>
  </w:num>
  <w:num w:numId="14" w16cid:durableId="2138065104">
    <w:abstractNumId w:val="23"/>
  </w:num>
  <w:num w:numId="15" w16cid:durableId="701638826">
    <w:abstractNumId w:val="34"/>
  </w:num>
  <w:num w:numId="16" w16cid:durableId="1224215934">
    <w:abstractNumId w:val="32"/>
  </w:num>
  <w:num w:numId="17" w16cid:durableId="1579050940">
    <w:abstractNumId w:val="25"/>
  </w:num>
  <w:num w:numId="18" w16cid:durableId="243078655">
    <w:abstractNumId w:val="24"/>
  </w:num>
  <w:num w:numId="19" w16cid:durableId="1342271159">
    <w:abstractNumId w:val="29"/>
  </w:num>
  <w:num w:numId="20" w16cid:durableId="1697463322">
    <w:abstractNumId w:val="22"/>
  </w:num>
  <w:num w:numId="21" w16cid:durableId="1295989021">
    <w:abstractNumId w:val="14"/>
  </w:num>
  <w:num w:numId="22" w16cid:durableId="334765647">
    <w:abstractNumId w:val="28"/>
  </w:num>
  <w:num w:numId="23" w16cid:durableId="958217294">
    <w:abstractNumId w:val="18"/>
  </w:num>
  <w:num w:numId="24" w16cid:durableId="1562397794">
    <w:abstractNumId w:val="20"/>
  </w:num>
  <w:num w:numId="25" w16cid:durableId="641154617">
    <w:abstractNumId w:val="17"/>
  </w:num>
  <w:num w:numId="26" w16cid:durableId="877935619">
    <w:abstractNumId w:val="36"/>
  </w:num>
  <w:num w:numId="27" w16cid:durableId="1455054991">
    <w:abstractNumId w:val="12"/>
  </w:num>
  <w:num w:numId="28" w16cid:durableId="220989982">
    <w:abstractNumId w:val="21"/>
  </w:num>
  <w:num w:numId="29" w16cid:durableId="1676836397">
    <w:abstractNumId w:val="46"/>
  </w:num>
  <w:num w:numId="30" w16cid:durableId="1548449834">
    <w:abstractNumId w:val="38"/>
  </w:num>
  <w:num w:numId="31" w16cid:durableId="1090395900">
    <w:abstractNumId w:val="31"/>
  </w:num>
  <w:num w:numId="32" w16cid:durableId="1760952626">
    <w:abstractNumId w:val="13"/>
  </w:num>
  <w:num w:numId="33" w16cid:durableId="347634210">
    <w:abstractNumId w:val="30"/>
  </w:num>
  <w:num w:numId="34" w16cid:durableId="1826820504">
    <w:abstractNumId w:val="19"/>
  </w:num>
  <w:num w:numId="35" w16cid:durableId="320424927">
    <w:abstractNumId w:val="10"/>
  </w:num>
  <w:num w:numId="36" w16cid:durableId="382021585">
    <w:abstractNumId w:val="44"/>
  </w:num>
  <w:num w:numId="37" w16cid:durableId="1699429166">
    <w:abstractNumId w:val="33"/>
  </w:num>
  <w:num w:numId="38" w16cid:durableId="537816680">
    <w:abstractNumId w:val="45"/>
  </w:num>
  <w:num w:numId="39" w16cid:durableId="1045641721">
    <w:abstractNumId w:val="26"/>
  </w:num>
  <w:num w:numId="40" w16cid:durableId="494804210">
    <w:abstractNumId w:val="16"/>
  </w:num>
  <w:num w:numId="41" w16cid:durableId="1998071525">
    <w:abstractNumId w:val="43"/>
  </w:num>
  <w:num w:numId="42" w16cid:durableId="205871526">
    <w:abstractNumId w:val="47"/>
  </w:num>
  <w:num w:numId="43" w16cid:durableId="772214172">
    <w:abstractNumId w:val="41"/>
  </w:num>
  <w:num w:numId="44" w16cid:durableId="291717874">
    <w:abstractNumId w:val="11"/>
  </w:num>
  <w:num w:numId="45" w16cid:durableId="1974871183">
    <w:abstractNumId w:val="35"/>
  </w:num>
  <w:num w:numId="46" w16cid:durableId="1289362402">
    <w:abstractNumId w:val="39"/>
  </w:num>
  <w:num w:numId="47" w16cid:durableId="932906694">
    <w:abstractNumId w:val="37"/>
  </w:num>
  <w:num w:numId="48" w16cid:durableId="914627778">
    <w:abstractNumId w:val="27"/>
  </w:num>
  <w:num w:numId="49" w16cid:durableId="5278401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4A"/>
    <w:rsid w:val="000042E0"/>
    <w:rsid w:val="00010D82"/>
    <w:rsid w:val="000115CE"/>
    <w:rsid w:val="00011700"/>
    <w:rsid w:val="000132E0"/>
    <w:rsid w:val="00013F9E"/>
    <w:rsid w:val="00080402"/>
    <w:rsid w:val="000828F4"/>
    <w:rsid w:val="000839B1"/>
    <w:rsid w:val="000947D1"/>
    <w:rsid w:val="000A5B7A"/>
    <w:rsid w:val="000B7B33"/>
    <w:rsid w:val="000C5246"/>
    <w:rsid w:val="000D7238"/>
    <w:rsid w:val="000E00C1"/>
    <w:rsid w:val="000E12F5"/>
    <w:rsid w:val="000F04F2"/>
    <w:rsid w:val="000F51EC"/>
    <w:rsid w:val="000F7122"/>
    <w:rsid w:val="001036D1"/>
    <w:rsid w:val="00106FEB"/>
    <w:rsid w:val="00111A0F"/>
    <w:rsid w:val="0011491A"/>
    <w:rsid w:val="00117A69"/>
    <w:rsid w:val="00132B43"/>
    <w:rsid w:val="00134B35"/>
    <w:rsid w:val="00136163"/>
    <w:rsid w:val="0014201C"/>
    <w:rsid w:val="00152377"/>
    <w:rsid w:val="00167EC7"/>
    <w:rsid w:val="00170959"/>
    <w:rsid w:val="001840AA"/>
    <w:rsid w:val="00192FE5"/>
    <w:rsid w:val="001A00BE"/>
    <w:rsid w:val="001B1A7A"/>
    <w:rsid w:val="001B4EEF"/>
    <w:rsid w:val="001B5C3E"/>
    <w:rsid w:val="001B689C"/>
    <w:rsid w:val="001B71C3"/>
    <w:rsid w:val="001D04DB"/>
    <w:rsid w:val="001D116B"/>
    <w:rsid w:val="001D6745"/>
    <w:rsid w:val="001D7782"/>
    <w:rsid w:val="001E2C41"/>
    <w:rsid w:val="001E2EFC"/>
    <w:rsid w:val="001F2521"/>
    <w:rsid w:val="0020013A"/>
    <w:rsid w:val="00200635"/>
    <w:rsid w:val="00206375"/>
    <w:rsid w:val="002131A5"/>
    <w:rsid w:val="00220323"/>
    <w:rsid w:val="00226693"/>
    <w:rsid w:val="00233EA2"/>
    <w:rsid w:val="002357D2"/>
    <w:rsid w:val="00250817"/>
    <w:rsid w:val="00254E0D"/>
    <w:rsid w:val="00260F7B"/>
    <w:rsid w:val="002A5D51"/>
    <w:rsid w:val="002B1BFF"/>
    <w:rsid w:val="002B2B53"/>
    <w:rsid w:val="002B6991"/>
    <w:rsid w:val="002C6C85"/>
    <w:rsid w:val="002D38F4"/>
    <w:rsid w:val="002D3B51"/>
    <w:rsid w:val="002D3F26"/>
    <w:rsid w:val="002E5665"/>
    <w:rsid w:val="002F2244"/>
    <w:rsid w:val="00303072"/>
    <w:rsid w:val="0030310E"/>
    <w:rsid w:val="0031342B"/>
    <w:rsid w:val="00316030"/>
    <w:rsid w:val="00330E47"/>
    <w:rsid w:val="00335E92"/>
    <w:rsid w:val="00342786"/>
    <w:rsid w:val="00351D97"/>
    <w:rsid w:val="00351FE3"/>
    <w:rsid w:val="00357505"/>
    <w:rsid w:val="00367D9D"/>
    <w:rsid w:val="00375997"/>
    <w:rsid w:val="0038000D"/>
    <w:rsid w:val="00380694"/>
    <w:rsid w:val="003812D8"/>
    <w:rsid w:val="00385ACF"/>
    <w:rsid w:val="003944FD"/>
    <w:rsid w:val="003B446B"/>
    <w:rsid w:val="003C74E5"/>
    <w:rsid w:val="003D01CE"/>
    <w:rsid w:val="003D7DFE"/>
    <w:rsid w:val="003E6A96"/>
    <w:rsid w:val="003F0C15"/>
    <w:rsid w:val="004001ED"/>
    <w:rsid w:val="0040110C"/>
    <w:rsid w:val="00403CF7"/>
    <w:rsid w:val="00414159"/>
    <w:rsid w:val="004306CE"/>
    <w:rsid w:val="004348D2"/>
    <w:rsid w:val="00442C94"/>
    <w:rsid w:val="00450109"/>
    <w:rsid w:val="00450201"/>
    <w:rsid w:val="00477474"/>
    <w:rsid w:val="00480B7F"/>
    <w:rsid w:val="004A062F"/>
    <w:rsid w:val="004A1893"/>
    <w:rsid w:val="004C4A44"/>
    <w:rsid w:val="004C5603"/>
    <w:rsid w:val="004E2558"/>
    <w:rsid w:val="004F134D"/>
    <w:rsid w:val="005024A5"/>
    <w:rsid w:val="005125BB"/>
    <w:rsid w:val="005264AB"/>
    <w:rsid w:val="00537170"/>
    <w:rsid w:val="00537F9C"/>
    <w:rsid w:val="00555D41"/>
    <w:rsid w:val="005621D6"/>
    <w:rsid w:val="0057054A"/>
    <w:rsid w:val="00572222"/>
    <w:rsid w:val="0057238E"/>
    <w:rsid w:val="005928B4"/>
    <w:rsid w:val="005A2DE3"/>
    <w:rsid w:val="005A384F"/>
    <w:rsid w:val="005A4730"/>
    <w:rsid w:val="005B056A"/>
    <w:rsid w:val="005B0A6A"/>
    <w:rsid w:val="005B428A"/>
    <w:rsid w:val="005B4D24"/>
    <w:rsid w:val="005C2418"/>
    <w:rsid w:val="005C634C"/>
    <w:rsid w:val="005D3DA6"/>
    <w:rsid w:val="005D4F00"/>
    <w:rsid w:val="005D73F3"/>
    <w:rsid w:val="005E055C"/>
    <w:rsid w:val="005E49B9"/>
    <w:rsid w:val="00616533"/>
    <w:rsid w:val="006573A2"/>
    <w:rsid w:val="0066461A"/>
    <w:rsid w:val="00667608"/>
    <w:rsid w:val="00674D25"/>
    <w:rsid w:val="006B068F"/>
    <w:rsid w:val="006C1074"/>
    <w:rsid w:val="006C1509"/>
    <w:rsid w:val="006C267A"/>
    <w:rsid w:val="006C611C"/>
    <w:rsid w:val="006E7E25"/>
    <w:rsid w:val="0070044C"/>
    <w:rsid w:val="0071163F"/>
    <w:rsid w:val="007208DE"/>
    <w:rsid w:val="0073213A"/>
    <w:rsid w:val="00737FB7"/>
    <w:rsid w:val="00744EA9"/>
    <w:rsid w:val="00751BAA"/>
    <w:rsid w:val="00752FC4"/>
    <w:rsid w:val="00757E9C"/>
    <w:rsid w:val="0076295E"/>
    <w:rsid w:val="0077257C"/>
    <w:rsid w:val="00791E3C"/>
    <w:rsid w:val="007A28B7"/>
    <w:rsid w:val="007A544C"/>
    <w:rsid w:val="007A568D"/>
    <w:rsid w:val="007A683E"/>
    <w:rsid w:val="007A77F8"/>
    <w:rsid w:val="007B4C91"/>
    <w:rsid w:val="007D70F7"/>
    <w:rsid w:val="00803C50"/>
    <w:rsid w:val="00803FD1"/>
    <w:rsid w:val="00807B4B"/>
    <w:rsid w:val="00830C5F"/>
    <w:rsid w:val="00834A33"/>
    <w:rsid w:val="00836615"/>
    <w:rsid w:val="008402CB"/>
    <w:rsid w:val="00844805"/>
    <w:rsid w:val="0084750B"/>
    <w:rsid w:val="008625BA"/>
    <w:rsid w:val="00863F6C"/>
    <w:rsid w:val="00875D67"/>
    <w:rsid w:val="00896EE1"/>
    <w:rsid w:val="008A47C7"/>
    <w:rsid w:val="008B165F"/>
    <w:rsid w:val="008C1482"/>
    <w:rsid w:val="008D0AA7"/>
    <w:rsid w:val="008D2A16"/>
    <w:rsid w:val="008E3D5F"/>
    <w:rsid w:val="008F37D9"/>
    <w:rsid w:val="00906D81"/>
    <w:rsid w:val="00912A0A"/>
    <w:rsid w:val="00913F28"/>
    <w:rsid w:val="009425E2"/>
    <w:rsid w:val="009468D3"/>
    <w:rsid w:val="00946CA9"/>
    <w:rsid w:val="009627DE"/>
    <w:rsid w:val="00970C4C"/>
    <w:rsid w:val="00973741"/>
    <w:rsid w:val="009A2355"/>
    <w:rsid w:val="009B24AF"/>
    <w:rsid w:val="009C1B31"/>
    <w:rsid w:val="009C28EA"/>
    <w:rsid w:val="009C7A8B"/>
    <w:rsid w:val="009D22FB"/>
    <w:rsid w:val="009D2DF8"/>
    <w:rsid w:val="009E1619"/>
    <w:rsid w:val="009E6D98"/>
    <w:rsid w:val="009F2607"/>
    <w:rsid w:val="00A153D6"/>
    <w:rsid w:val="00A17117"/>
    <w:rsid w:val="00A218E0"/>
    <w:rsid w:val="00A232EC"/>
    <w:rsid w:val="00A260B9"/>
    <w:rsid w:val="00A54105"/>
    <w:rsid w:val="00A6787F"/>
    <w:rsid w:val="00A678AB"/>
    <w:rsid w:val="00A7016A"/>
    <w:rsid w:val="00A7460F"/>
    <w:rsid w:val="00A763AE"/>
    <w:rsid w:val="00A80980"/>
    <w:rsid w:val="00A94C6B"/>
    <w:rsid w:val="00A951DB"/>
    <w:rsid w:val="00A96D29"/>
    <w:rsid w:val="00AB246F"/>
    <w:rsid w:val="00AD3569"/>
    <w:rsid w:val="00AF2A5D"/>
    <w:rsid w:val="00AF7502"/>
    <w:rsid w:val="00B41677"/>
    <w:rsid w:val="00B5096B"/>
    <w:rsid w:val="00B60E77"/>
    <w:rsid w:val="00B62FDF"/>
    <w:rsid w:val="00B63133"/>
    <w:rsid w:val="00B635DC"/>
    <w:rsid w:val="00B77730"/>
    <w:rsid w:val="00B82AE1"/>
    <w:rsid w:val="00BA707F"/>
    <w:rsid w:val="00BB30CF"/>
    <w:rsid w:val="00BC0F0A"/>
    <w:rsid w:val="00BC2C56"/>
    <w:rsid w:val="00BE0CDB"/>
    <w:rsid w:val="00BE4B29"/>
    <w:rsid w:val="00BE597E"/>
    <w:rsid w:val="00BF395F"/>
    <w:rsid w:val="00BF798E"/>
    <w:rsid w:val="00C02DD3"/>
    <w:rsid w:val="00C11980"/>
    <w:rsid w:val="00C11E71"/>
    <w:rsid w:val="00C15691"/>
    <w:rsid w:val="00C23C68"/>
    <w:rsid w:val="00C40B3F"/>
    <w:rsid w:val="00C43C8C"/>
    <w:rsid w:val="00C50054"/>
    <w:rsid w:val="00C7217D"/>
    <w:rsid w:val="00C73646"/>
    <w:rsid w:val="00C8009C"/>
    <w:rsid w:val="00CB0809"/>
    <w:rsid w:val="00CB0971"/>
    <w:rsid w:val="00CC1CCA"/>
    <w:rsid w:val="00CC2F8C"/>
    <w:rsid w:val="00CD3BED"/>
    <w:rsid w:val="00CD49BA"/>
    <w:rsid w:val="00CE38B9"/>
    <w:rsid w:val="00CF4773"/>
    <w:rsid w:val="00D04123"/>
    <w:rsid w:val="00D06525"/>
    <w:rsid w:val="00D13306"/>
    <w:rsid w:val="00D149F1"/>
    <w:rsid w:val="00D3141B"/>
    <w:rsid w:val="00D36106"/>
    <w:rsid w:val="00D36FBE"/>
    <w:rsid w:val="00D40BE7"/>
    <w:rsid w:val="00D538FC"/>
    <w:rsid w:val="00D616E6"/>
    <w:rsid w:val="00D75868"/>
    <w:rsid w:val="00DA2F61"/>
    <w:rsid w:val="00DC04C8"/>
    <w:rsid w:val="00DC09C3"/>
    <w:rsid w:val="00DC7840"/>
    <w:rsid w:val="00DD2B18"/>
    <w:rsid w:val="00DE667F"/>
    <w:rsid w:val="00E05910"/>
    <w:rsid w:val="00E14C55"/>
    <w:rsid w:val="00E1696B"/>
    <w:rsid w:val="00E30091"/>
    <w:rsid w:val="00E318CC"/>
    <w:rsid w:val="00E354A5"/>
    <w:rsid w:val="00E367C2"/>
    <w:rsid w:val="00E37173"/>
    <w:rsid w:val="00E3778D"/>
    <w:rsid w:val="00E43179"/>
    <w:rsid w:val="00E55670"/>
    <w:rsid w:val="00E60BF3"/>
    <w:rsid w:val="00E6126F"/>
    <w:rsid w:val="00E645BB"/>
    <w:rsid w:val="00E667ED"/>
    <w:rsid w:val="00E67F35"/>
    <w:rsid w:val="00EA3154"/>
    <w:rsid w:val="00EB3B67"/>
    <w:rsid w:val="00EB64EC"/>
    <w:rsid w:val="00EB6A17"/>
    <w:rsid w:val="00EC0D6A"/>
    <w:rsid w:val="00ED40EA"/>
    <w:rsid w:val="00EF3DE7"/>
    <w:rsid w:val="00F02CC7"/>
    <w:rsid w:val="00F24F19"/>
    <w:rsid w:val="00F53382"/>
    <w:rsid w:val="00F54644"/>
    <w:rsid w:val="00F65B4E"/>
    <w:rsid w:val="00F71D73"/>
    <w:rsid w:val="00F763B1"/>
    <w:rsid w:val="00FA402E"/>
    <w:rsid w:val="00FB49C2"/>
    <w:rsid w:val="00FE158D"/>
    <w:rsid w:val="00FE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385A2"/>
  <w15:chartTrackingRefBased/>
  <w15:docId w15:val="{C3C40878-A128-45EC-AE2F-B68C937F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it-IT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670"/>
    <w:rPr>
      <w:color w:val="auto"/>
    </w:rPr>
  </w:style>
  <w:style w:type="paragraph" w:styleId="Titolo1">
    <w:name w:val="heading 1"/>
    <w:basedOn w:val="Normale"/>
    <w:next w:val="Normale"/>
    <w:link w:val="Titolo1Carattere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63133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E0D"/>
    <w:rPr>
      <w:color w:val="auto"/>
    </w:rPr>
  </w:style>
  <w:style w:type="paragraph" w:styleId="Pidipagina">
    <w:name w:val="footer"/>
    <w:basedOn w:val="Normale"/>
    <w:link w:val="PidipaginaCarattere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Testosegnaposto">
    <w:name w:val="Placeholder Text"/>
    <w:basedOn w:val="Carpredefinitoparagrafo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Informazionidicontatto">
    <w:name w:val="Informazioni di contatto"/>
    <w:basedOn w:val="Normale"/>
    <w:uiPriority w:val="3"/>
    <w:qFormat/>
    <w:rsid w:val="00CB0809"/>
    <w:pPr>
      <w:spacing w:after="0"/>
      <w:jc w:val="right"/>
    </w:pPr>
    <w:rPr>
      <w:szCs w:val="18"/>
    </w:rPr>
  </w:style>
  <w:style w:type="paragraph" w:styleId="Data">
    <w:name w:val="Date"/>
    <w:basedOn w:val="Normale"/>
    <w:next w:val="Formuladiapertura"/>
    <w:link w:val="DataCarattere"/>
    <w:uiPriority w:val="4"/>
    <w:unhideWhenUsed/>
    <w:qFormat/>
    <w:pPr>
      <w:spacing w:before="720" w:after="960"/>
    </w:pPr>
  </w:style>
  <w:style w:type="character" w:customStyle="1" w:styleId="DataCarattere">
    <w:name w:val="Data Carattere"/>
    <w:basedOn w:val="Carpredefinitoparagrafo"/>
    <w:link w:val="Data"/>
    <w:uiPriority w:val="4"/>
    <w:rsid w:val="00752FC4"/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254E0D"/>
    <w:pPr>
      <w:spacing w:after="960" w:line="240" w:lineRule="auto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254E0D"/>
    <w:rPr>
      <w:color w:val="auto"/>
    </w:rPr>
  </w:style>
  <w:style w:type="character" w:customStyle="1" w:styleId="Titolo1Carattere">
    <w:name w:val="Titolo 1 Carattere"/>
    <w:basedOn w:val="Carpredefinitoparagrafo"/>
    <w:link w:val="Titolo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Grigliatabella">
    <w:name w:val="Table Grid"/>
    <w:basedOn w:val="Tabellanormale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a">
    <w:name w:val="Bibliography"/>
    <w:basedOn w:val="Normale"/>
    <w:next w:val="Normale"/>
    <w:uiPriority w:val="37"/>
    <w:semiHidden/>
    <w:unhideWhenUsed/>
    <w:rsid w:val="00572222"/>
  </w:style>
  <w:style w:type="paragraph" w:styleId="Testodelblocco">
    <w:name w:val="Block Text"/>
    <w:basedOn w:val="Normale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Corpotesto">
    <w:name w:val="Body Text"/>
    <w:basedOn w:val="Normale"/>
    <w:link w:val="CorpotestoCarattere"/>
    <w:uiPriority w:val="99"/>
    <w:unhideWhenUsed/>
    <w:rsid w:val="0057222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7222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572222"/>
    <w:pPr>
      <w:spacing w:after="30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72222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572222"/>
    <w:pPr>
      <w:spacing w:after="30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Titolodellibro">
    <w:name w:val="Book Title"/>
    <w:basedOn w:val="Carpredefinitoparagrafo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styleId="Grigliaacolori">
    <w:name w:val="Colorful Grid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Elencoacolori">
    <w:name w:val="Colorful List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572222"/>
    <w:rPr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72222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7222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Elencoscuro">
    <w:name w:val="Dark List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572222"/>
    <w:pPr>
      <w:spacing w:after="0" w:line="240" w:lineRule="auto"/>
    </w:p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nfasicorsivo">
    <w:name w:val="Emphasis"/>
    <w:basedOn w:val="Carpredefinitoparagrafo"/>
    <w:uiPriority w:val="20"/>
    <w:semiHidden/>
    <w:qFormat/>
    <w:rsid w:val="00572222"/>
    <w:rPr>
      <w:i/>
      <w:iCs/>
      <w:sz w:val="22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72222"/>
    <w:rPr>
      <w:sz w:val="22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72222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Indirizzodestinatario">
    <w:name w:val="envelope address"/>
    <w:basedOn w:val="Normale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irizzomittente">
    <w:name w:val="envelope return"/>
    <w:basedOn w:val="Normale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72222"/>
    <w:rPr>
      <w:sz w:val="22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72222"/>
    <w:pPr>
      <w:spacing w:after="0"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Tabellagriglia1chiara">
    <w:name w:val="Grid Table 1 Light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Grigliatab3">
    <w:name w:val="Grid Table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AcronimoHTML">
    <w:name w:val="HTML Acronym"/>
    <w:basedOn w:val="Carpredefinitoparagrafo"/>
    <w:uiPriority w:val="99"/>
    <w:semiHidden/>
    <w:unhideWhenUsed/>
    <w:rsid w:val="00572222"/>
    <w:rPr>
      <w:sz w:val="22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CitazioneHTML">
    <w:name w:val="HTML Cite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CodiceHTML">
    <w:name w:val="HTML Code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DefinizioneHTML">
    <w:name w:val="HTML Definition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TastieraHTML">
    <w:name w:val="HTML Keyboard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sempioHTML">
    <w:name w:val="HTML Sample"/>
    <w:basedOn w:val="Carpredefinitoparagrafo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MacchinadascrivereHTML">
    <w:name w:val="HTML Typewriter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Collegamentoipertestuale">
    <w:name w:val="Hyperlink"/>
    <w:basedOn w:val="Carpredefinitoparagrafo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Enfasiintensa">
    <w:name w:val="Intense Emphasis"/>
    <w:basedOn w:val="Carpredefinitoparagrafo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0F51EC"/>
    <w:rPr>
      <w:i/>
      <w:iCs/>
      <w:color w:val="95B511" w:themeColor="accent1" w:themeShade="BF"/>
    </w:rPr>
  </w:style>
  <w:style w:type="character" w:styleId="Riferimentointenso">
    <w:name w:val="Intense Reference"/>
    <w:basedOn w:val="Carpredefinitoparagrafo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Grigliachiara">
    <w:name w:val="Light Grid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Elencochiaro">
    <w:name w:val="Light List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572222"/>
    <w:rPr>
      <w:sz w:val="22"/>
    </w:rPr>
  </w:style>
  <w:style w:type="paragraph" w:styleId="Elenco">
    <w:name w:val="List"/>
    <w:basedOn w:val="Normale"/>
    <w:uiPriority w:val="99"/>
    <w:semiHidden/>
    <w:unhideWhenUsed/>
    <w:rsid w:val="00572222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572222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572222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572222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572222"/>
    <w:pPr>
      <w:ind w:left="1800" w:hanging="360"/>
      <w:contextualSpacing/>
    </w:pPr>
  </w:style>
  <w:style w:type="paragraph" w:styleId="Puntoelenco">
    <w:name w:val="List Bullet"/>
    <w:basedOn w:val="Normale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Elencocontinua">
    <w:name w:val="List Continue"/>
    <w:basedOn w:val="Normale"/>
    <w:uiPriority w:val="99"/>
    <w:semiHidden/>
    <w:unhideWhenUsed/>
    <w:rsid w:val="00572222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572222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Numeroelenco">
    <w:name w:val="List Number"/>
    <w:basedOn w:val="Normale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Paragrafoelenco">
    <w:name w:val="List Paragraph"/>
    <w:basedOn w:val="Normale"/>
    <w:uiPriority w:val="34"/>
    <w:qFormat/>
    <w:rsid w:val="00572222"/>
    <w:pPr>
      <w:ind w:left="720"/>
      <w:contextualSpacing/>
    </w:pPr>
  </w:style>
  <w:style w:type="table" w:styleId="Tabellaelenco1chiara">
    <w:name w:val="List Table 1 Light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2">
    <w:name w:val="List Table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Elencotab3">
    <w:name w:val="List Table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macro">
    <w:name w:val="macro"/>
    <w:link w:val="TestomacroCarattere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rigliamedia1">
    <w:name w:val="Medium Grid 1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Elencomedio1">
    <w:name w:val="Medium List 1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Nessunaspaziatura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eWeb">
    <w:name w:val="Normal (Web)"/>
    <w:basedOn w:val="Normale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Rientronormale">
    <w:name w:val="Normal Indent"/>
    <w:basedOn w:val="Normale"/>
    <w:uiPriority w:val="99"/>
    <w:semiHidden/>
    <w:unhideWhenUsed/>
    <w:rsid w:val="00572222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572222"/>
    <w:pPr>
      <w:spacing w:after="0" w:line="240" w:lineRule="auto"/>
    </w:pPr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umeropagina">
    <w:name w:val="page number"/>
    <w:basedOn w:val="Carpredefinitoparagrafo"/>
    <w:uiPriority w:val="99"/>
    <w:semiHidden/>
    <w:unhideWhenUsed/>
    <w:rsid w:val="00572222"/>
    <w:rPr>
      <w:sz w:val="22"/>
    </w:rPr>
  </w:style>
  <w:style w:type="table" w:styleId="Tabellasemplice-1">
    <w:name w:val="Plain Table 1"/>
    <w:basedOn w:val="Tabellanormale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zione">
    <w:name w:val="Quote"/>
    <w:basedOn w:val="Normale"/>
    <w:next w:val="Normale"/>
    <w:link w:val="CitazioneCarattere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Formuladiapertura">
    <w:name w:val="Salutation"/>
    <w:basedOn w:val="Normale"/>
    <w:next w:val="Normale"/>
    <w:link w:val="FormuladiaperturaCarattere"/>
    <w:uiPriority w:val="5"/>
    <w:qFormat/>
    <w:rsid w:val="00572222"/>
  </w:style>
  <w:style w:type="character" w:customStyle="1" w:styleId="FormuladiaperturaCarattere">
    <w:name w:val="Formula di apertura Carattere"/>
    <w:basedOn w:val="Carpredefinitoparagrafo"/>
    <w:link w:val="Formuladiapertura"/>
    <w:uiPriority w:val="5"/>
    <w:rsid w:val="00752FC4"/>
  </w:style>
  <w:style w:type="paragraph" w:styleId="Firma">
    <w:name w:val="Signature"/>
    <w:basedOn w:val="Normale"/>
    <w:next w:val="Normale"/>
    <w:link w:val="FirmaCarattere"/>
    <w:uiPriority w:val="7"/>
    <w:qFormat/>
    <w:rsid w:val="00254E0D"/>
    <w:pPr>
      <w:contextualSpacing/>
    </w:pPr>
  </w:style>
  <w:style w:type="character" w:customStyle="1" w:styleId="FirmaCarattere">
    <w:name w:val="Firma Carattere"/>
    <w:basedOn w:val="Carpredefinitoparagrafo"/>
    <w:link w:val="Firma"/>
    <w:uiPriority w:val="7"/>
    <w:rsid w:val="00254E0D"/>
    <w:rPr>
      <w:color w:val="auto"/>
    </w:rPr>
  </w:style>
  <w:style w:type="character" w:styleId="Enfasigrassetto">
    <w:name w:val="Strong"/>
    <w:basedOn w:val="Carpredefinitoparagrafo"/>
    <w:uiPriority w:val="19"/>
    <w:semiHidden/>
    <w:qFormat/>
    <w:rsid w:val="00572222"/>
    <w:rPr>
      <w:b/>
      <w:bCs/>
      <w:sz w:val="22"/>
    </w:rPr>
  </w:style>
  <w:style w:type="paragraph" w:styleId="Sottotitolo">
    <w:name w:val="Subtitle"/>
    <w:basedOn w:val="Normale"/>
    <w:next w:val="Normale"/>
    <w:link w:val="SottotitoloCarattere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Enfasidelicata">
    <w:name w:val="Subtle Emphasis"/>
    <w:basedOn w:val="Carpredefinitoparagrafo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Riferimentodelicato">
    <w:name w:val="Subtle Reference"/>
    <w:basedOn w:val="Carpredefinitoparagrafo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ellaeffetti3D1">
    <w:name w:val="Table 3D effects 1"/>
    <w:basedOn w:val="Tabellanormale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lonne1">
    <w:name w:val="Table Columns 1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acontemporanea">
    <w:name w:val="Table Contemporary"/>
    <w:basedOn w:val="Tabellanormale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elegante">
    <w:name w:val="Table Elegant"/>
    <w:basedOn w:val="Tabellanormale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1">
    <w:name w:val="Table Grid 1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lencotabella1">
    <w:name w:val="Table List 1"/>
    <w:basedOn w:val="Tabellanormale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Indicefonti">
    <w:name w:val="table of authorities"/>
    <w:basedOn w:val="Normale"/>
    <w:next w:val="Normale"/>
    <w:uiPriority w:val="99"/>
    <w:semiHidden/>
    <w:unhideWhenUsed/>
    <w:rsid w:val="00572222"/>
    <w:pPr>
      <w:spacing w:after="0"/>
      <w:ind w:left="220" w:hanging="220"/>
    </w:pPr>
  </w:style>
  <w:style w:type="paragraph" w:styleId="Indicedellefigure">
    <w:name w:val="table of figures"/>
    <w:basedOn w:val="Normale"/>
    <w:next w:val="Normale"/>
    <w:uiPriority w:val="99"/>
    <w:semiHidden/>
    <w:unhideWhenUsed/>
    <w:rsid w:val="00572222"/>
    <w:pPr>
      <w:spacing w:after="0"/>
    </w:pPr>
  </w:style>
  <w:style w:type="table" w:styleId="Tabellaprofessionale">
    <w:name w:val="Table Professional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1">
    <w:name w:val="Table Simple 1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next w:val="Normale"/>
    <w:link w:val="TitoloCarattere"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572222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57222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572222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572222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572222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572222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572222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572222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572222"/>
    <w:pPr>
      <w:spacing w:after="100"/>
      <w:ind w:left="176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77F8"/>
    <w:rPr>
      <w:color w:val="605E5C"/>
      <w:shd w:val="clear" w:color="auto" w:fill="E1DFDD"/>
    </w:rPr>
  </w:style>
  <w:style w:type="paragraph" w:customStyle="1" w:styleId="Default">
    <w:name w:val="Default"/>
    <w:rsid w:val="00E318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Grigliatabella10">
    <w:name w:val="Griglia tabella1"/>
    <w:basedOn w:val="Tabellanormale"/>
    <w:next w:val="Grigliatabella"/>
    <w:uiPriority w:val="59"/>
    <w:rsid w:val="00E6126F"/>
    <w:pPr>
      <w:spacing w:after="0" w:line="240" w:lineRule="auto"/>
    </w:pPr>
    <w:rPr>
      <w:rFonts w:eastAsiaTheme="minorEastAsia"/>
      <w:color w:val="auto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30310E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paragraph" w:customStyle="1" w:styleId="Paragrafoelenco2">
    <w:name w:val="Paragrafo elenco2"/>
    <w:basedOn w:val="Normale"/>
    <w:rsid w:val="0031342B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paragraph" w:customStyle="1" w:styleId="Paragrafoelenco4">
    <w:name w:val="Paragrafo elenco4"/>
    <w:basedOn w:val="Normale"/>
    <w:rsid w:val="003E6A96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5C634C"/>
    <w:pPr>
      <w:widowControl w:val="0"/>
      <w:autoSpaceDE w:val="0"/>
      <w:autoSpaceDN w:val="0"/>
      <w:spacing w:after="0" w:line="240" w:lineRule="auto"/>
    </w:pPr>
    <w:rPr>
      <w:color w:val="auto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C634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ocollo@pec.servizicomunali.i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rvizicomunali.it/pagina/avvisipubblici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dpo@servizicomunali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rvizicomunali.it/pagina/altri-contenuti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ervizicomunali.it" TargetMode="External"/><Relationship Id="rId2" Type="http://schemas.openxmlformats.org/officeDocument/2006/relationships/image" Target="media/image5.jpg"/><Relationship Id="rId1" Type="http://schemas.openxmlformats.org/officeDocument/2006/relationships/image" Target="media/image4.png"/><Relationship Id="rId6" Type="http://schemas.openxmlformats.org/officeDocument/2006/relationships/hyperlink" Target="mailto:protocollo@pec.servizicomunali.it" TargetMode="External"/><Relationship Id="rId5" Type="http://schemas.openxmlformats.org/officeDocument/2006/relationships/hyperlink" Target="mailto:info@servizicomunali.it" TargetMode="External"/><Relationship Id="rId4" Type="http://schemas.openxmlformats.org/officeDocument/2006/relationships/hyperlink" Target="mailto:protocollo@pec.servizicomunal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muji\AppData\Roaming\Microsoft\Templates\Carta%20intestata%20capsule%20moderne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57246-DBFF-4218-9E8A-B753C150B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5C504F-791E-4820-8E54-DDAAC54D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capsule moderne.dotx</Template>
  <TotalTime>13</TotalTime>
  <Pages>8</Pages>
  <Words>2455</Words>
  <Characters>13994</Characters>
  <Application>Microsoft Office Word</Application>
  <DocSecurity>0</DocSecurity>
  <Lines>116</Lines>
  <Paragraphs>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Taurisano</dc:creator>
  <cp:lastModifiedBy>Claudia Taurisano</cp:lastModifiedBy>
  <cp:revision>6</cp:revision>
  <dcterms:created xsi:type="dcterms:W3CDTF">2026-08-31T10:06:00Z</dcterms:created>
  <dcterms:modified xsi:type="dcterms:W3CDTF">2026-08-31T15:14:00Z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